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6410E0" w14:textId="113503B8" w:rsidR="003809B4" w:rsidRDefault="00E5394C" w:rsidP="00E5394C">
      <w:pPr>
        <w:pStyle w:val="Heading1"/>
      </w:pPr>
      <w:r w:rsidRPr="61E1E6E6">
        <w:t xml:space="preserve">Application to Citizen Science Zurich for a Seed Grant to Support the Development and/or Implementation of Participatory Citizen Science </w:t>
      </w:r>
      <w:r w:rsidR="003809B4">
        <w:t>Projects</w:t>
      </w:r>
    </w:p>
    <w:p w14:paraId="6CC8112F" w14:textId="77777777" w:rsidR="00E5394C" w:rsidRPr="00B43D2F" w:rsidRDefault="00E5394C" w:rsidP="00E5394C">
      <w:pPr>
        <w:rPr>
          <w:b/>
          <w:bCs/>
        </w:rPr>
      </w:pPr>
      <w:r w:rsidRPr="61E1E6E6">
        <w:t xml:space="preserve">Your application should not exceed 35,000 characters (including spaces, approximately ten pages). The deadline for submission is </w:t>
      </w:r>
      <w:r w:rsidRPr="61E1E6E6">
        <w:rPr>
          <w:b/>
          <w:bCs/>
        </w:rPr>
        <w:t>30 April 2026, 23:59h.</w:t>
      </w:r>
    </w:p>
    <w:p w14:paraId="5248234C" w14:textId="77777777" w:rsidR="00E5394C" w:rsidRPr="00B43D2F" w:rsidRDefault="00E5394C" w:rsidP="00E5394C"/>
    <w:p w14:paraId="347EF1C1" w14:textId="77777777" w:rsidR="00E5394C" w:rsidRDefault="00E5394C" w:rsidP="00E5394C">
      <w:r w:rsidRPr="35FC26D5">
        <w:t xml:space="preserve">Please upload the completed form as a PDF file </w:t>
      </w:r>
      <w:hyperlink r:id="rId11">
        <w:r w:rsidRPr="35FC26D5">
          <w:rPr>
            <w:rStyle w:val="Hyperlink"/>
          </w:rPr>
          <w:t>here in the online application tool</w:t>
        </w:r>
      </w:hyperlink>
      <w:r w:rsidRPr="35FC26D5">
        <w:t>.</w:t>
      </w:r>
    </w:p>
    <w:p w14:paraId="08BA20C9" w14:textId="77777777" w:rsidR="00B53478" w:rsidRPr="00B53478" w:rsidRDefault="00B53478" w:rsidP="00B53478">
      <w:pPr>
        <w:rPr>
          <w:rFonts w:asciiTheme="majorHAnsi" w:hAnsiTheme="majorHAnsi"/>
        </w:rPr>
      </w:pPr>
    </w:p>
    <w:p w14:paraId="6788830D" w14:textId="77777777" w:rsidR="00B53478" w:rsidRPr="00B53478" w:rsidRDefault="00B53478" w:rsidP="00B53478">
      <w:pPr>
        <w:rPr>
          <w:rFonts w:asciiTheme="majorHAnsi" w:hAnsiTheme="majorHAnsi"/>
        </w:rPr>
      </w:pPr>
    </w:p>
    <w:p w14:paraId="7B188739"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Project Title:</w:t>
      </w:r>
      <w:r w:rsidRPr="00B5347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455"/>
      </w:tblGrid>
      <w:tr w:rsidR="00B53478" w:rsidRPr="00B53478" w14:paraId="58ECAE8E" w14:textId="77777777" w:rsidTr="00D7070A">
        <w:tc>
          <w:tcPr>
            <w:tcW w:w="9062" w:type="dxa"/>
          </w:tcPr>
          <w:p w14:paraId="77089F6C" w14:textId="77777777" w:rsidR="00B53478" w:rsidRPr="00B53478" w:rsidRDefault="00B53478" w:rsidP="00D7070A">
            <w:pPr>
              <w:pStyle w:val="ListParagraph"/>
              <w:ind w:left="0"/>
              <w:rPr>
                <w:rFonts w:asciiTheme="majorHAnsi" w:hAnsiTheme="majorHAnsi"/>
              </w:rPr>
            </w:pPr>
          </w:p>
          <w:p w14:paraId="20D8ED0B" w14:textId="77777777" w:rsidR="00B53478" w:rsidRPr="00B53478" w:rsidRDefault="00B53478" w:rsidP="00D7070A">
            <w:pPr>
              <w:pStyle w:val="ListParagraph"/>
              <w:ind w:left="0"/>
              <w:rPr>
                <w:rFonts w:asciiTheme="majorHAnsi" w:hAnsiTheme="majorHAnsi"/>
              </w:rPr>
            </w:pPr>
          </w:p>
          <w:p w14:paraId="3D0A8DBF" w14:textId="77777777" w:rsidR="00B53478" w:rsidRPr="00B53478" w:rsidRDefault="00B53478" w:rsidP="00D7070A">
            <w:pPr>
              <w:pStyle w:val="ListParagraph"/>
              <w:ind w:left="0"/>
              <w:rPr>
                <w:rFonts w:asciiTheme="majorHAnsi" w:hAnsiTheme="majorHAnsi"/>
              </w:rPr>
            </w:pPr>
          </w:p>
        </w:tc>
      </w:tr>
    </w:tbl>
    <w:p w14:paraId="0AF15315" w14:textId="77777777" w:rsidR="00B53478" w:rsidRPr="00B53478" w:rsidRDefault="00B53478" w:rsidP="00B53478">
      <w:pPr>
        <w:rPr>
          <w:rFonts w:asciiTheme="majorHAnsi" w:hAnsiTheme="majorHAnsi"/>
        </w:rPr>
      </w:pPr>
    </w:p>
    <w:p w14:paraId="670D09C5"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People:</w:t>
      </w:r>
      <w:r w:rsidRPr="00B53478">
        <w:rPr>
          <w:rFonts w:asciiTheme="majorHAnsi" w:hAnsiTheme="majorHAnsi"/>
        </w:rPr>
        <w:br/>
        <w:t>Name, affiliation, and role of participating researchers;</w:t>
      </w:r>
      <w:r w:rsidRPr="00B53478">
        <w:rPr>
          <w:rFonts w:asciiTheme="majorHAnsi" w:hAnsiTheme="majorHAnsi"/>
        </w:rPr>
        <w:br/>
        <w:t>Name, (if applicable, organization), and role of participating citizens</w:t>
      </w:r>
    </w:p>
    <w:p w14:paraId="7A3CACCB" w14:textId="77777777" w:rsidR="00B53478" w:rsidRPr="00B53478" w:rsidRDefault="00B53478" w:rsidP="00B53478">
      <w:pPr>
        <w:pStyle w:val="ListParagraph"/>
        <w:ind w:hanging="11"/>
        <w:rPr>
          <w:rFonts w:asciiTheme="majorHAnsi" w:hAnsiTheme="majorHAnsi"/>
          <w:highlight w:val="lightGray"/>
        </w:rPr>
      </w:pPr>
      <w:r w:rsidRPr="00B53478">
        <w:rPr>
          <w:rFonts w:asciiTheme="majorHAnsi" w:hAnsiTheme="majorHAnsi"/>
          <w:highlight w:val="lightGray"/>
        </w:rPr>
        <w:t>→ Briefly describe the role of each person involved in the project. (You can upload CVs or other suitable documents in the application tool to highlight the background and competencies of the applicants.)</w:t>
      </w:r>
      <w:r w:rsidRPr="00B5347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455"/>
      </w:tblGrid>
      <w:tr w:rsidR="00B53478" w:rsidRPr="00B53478" w14:paraId="15E76CB7" w14:textId="77777777" w:rsidTr="00D7070A">
        <w:tc>
          <w:tcPr>
            <w:tcW w:w="9062" w:type="dxa"/>
          </w:tcPr>
          <w:p w14:paraId="04BDECF9" w14:textId="77777777" w:rsidR="00B53478" w:rsidRPr="00B53478" w:rsidRDefault="00B53478" w:rsidP="00D7070A">
            <w:pPr>
              <w:pStyle w:val="ListParagraph"/>
              <w:ind w:left="0"/>
              <w:rPr>
                <w:rFonts w:asciiTheme="majorHAnsi" w:hAnsiTheme="majorHAnsi"/>
              </w:rPr>
            </w:pPr>
          </w:p>
          <w:p w14:paraId="0538BE70" w14:textId="77777777" w:rsidR="00B53478" w:rsidRPr="00B53478" w:rsidRDefault="00B53478" w:rsidP="00D7070A">
            <w:pPr>
              <w:pStyle w:val="ListParagraph"/>
              <w:ind w:left="0"/>
              <w:rPr>
                <w:rFonts w:asciiTheme="majorHAnsi" w:hAnsiTheme="majorHAnsi"/>
              </w:rPr>
            </w:pPr>
          </w:p>
          <w:p w14:paraId="6CEE8815" w14:textId="77777777" w:rsidR="00B53478" w:rsidRPr="00B53478" w:rsidRDefault="00B53478" w:rsidP="00D7070A">
            <w:pPr>
              <w:pStyle w:val="ListParagraph"/>
              <w:ind w:left="0"/>
              <w:rPr>
                <w:rFonts w:asciiTheme="majorHAnsi" w:hAnsiTheme="majorHAnsi"/>
              </w:rPr>
            </w:pPr>
          </w:p>
        </w:tc>
      </w:tr>
    </w:tbl>
    <w:p w14:paraId="6A426F49" w14:textId="77777777" w:rsidR="00B53478" w:rsidRPr="00B53478" w:rsidRDefault="00B53478" w:rsidP="00B53478">
      <w:pPr>
        <w:pStyle w:val="ListParagraph"/>
        <w:rPr>
          <w:rFonts w:asciiTheme="majorHAnsi" w:hAnsiTheme="majorHAnsi"/>
        </w:rPr>
      </w:pPr>
    </w:p>
    <w:p w14:paraId="11B43650"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Brief Summary (max. 1500 characters):</w:t>
      </w:r>
      <w:r w:rsidRPr="00B53478">
        <w:rPr>
          <w:rFonts w:asciiTheme="majorHAnsi" w:hAnsiTheme="majorHAnsi"/>
        </w:rPr>
        <w:br/>
        <w:t>What is your research project about? Why do you want to carry out this project?</w:t>
      </w:r>
      <w:r w:rsidRPr="00B5347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455"/>
      </w:tblGrid>
      <w:tr w:rsidR="00B53478" w:rsidRPr="00B53478" w14:paraId="24E870AF" w14:textId="77777777" w:rsidTr="00D7070A">
        <w:tc>
          <w:tcPr>
            <w:tcW w:w="9062" w:type="dxa"/>
          </w:tcPr>
          <w:p w14:paraId="49945907" w14:textId="77777777" w:rsidR="00B53478" w:rsidRPr="00B53478" w:rsidRDefault="00B53478" w:rsidP="00D7070A">
            <w:pPr>
              <w:pStyle w:val="ListParagraph"/>
              <w:ind w:left="0"/>
              <w:rPr>
                <w:rFonts w:asciiTheme="majorHAnsi" w:hAnsiTheme="majorHAnsi"/>
              </w:rPr>
            </w:pPr>
          </w:p>
          <w:p w14:paraId="5B2843B3" w14:textId="77777777" w:rsidR="00B53478" w:rsidRPr="00B53478" w:rsidRDefault="00B53478" w:rsidP="00D7070A">
            <w:pPr>
              <w:pStyle w:val="ListParagraph"/>
              <w:ind w:left="0"/>
              <w:rPr>
                <w:rFonts w:asciiTheme="majorHAnsi" w:hAnsiTheme="majorHAnsi"/>
              </w:rPr>
            </w:pPr>
          </w:p>
          <w:p w14:paraId="32BA01EB" w14:textId="77777777" w:rsidR="00B53478" w:rsidRPr="00B53478" w:rsidRDefault="00B53478" w:rsidP="00D7070A">
            <w:pPr>
              <w:pStyle w:val="ListParagraph"/>
              <w:ind w:left="0"/>
              <w:rPr>
                <w:rFonts w:asciiTheme="majorHAnsi" w:hAnsiTheme="majorHAnsi"/>
              </w:rPr>
            </w:pPr>
          </w:p>
        </w:tc>
      </w:tr>
    </w:tbl>
    <w:p w14:paraId="0437BB06" w14:textId="77777777" w:rsidR="00B53478" w:rsidRPr="00B53478" w:rsidRDefault="00B53478" w:rsidP="00B53478">
      <w:pPr>
        <w:pStyle w:val="ListParagraph"/>
        <w:rPr>
          <w:rFonts w:asciiTheme="majorHAnsi" w:hAnsiTheme="majorHAnsi"/>
        </w:rPr>
      </w:pPr>
    </w:p>
    <w:p w14:paraId="690E99A9"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Primary Project Phase:</w:t>
      </w:r>
      <w:r w:rsidRPr="00B53478">
        <w:rPr>
          <w:rFonts w:asciiTheme="majorHAnsi" w:hAnsiTheme="majorHAnsi"/>
        </w:rPr>
        <w:br/>
        <w:t>(Please tick one of the boxes)</w:t>
      </w:r>
    </w:p>
    <w:p w14:paraId="7029E958" w14:textId="77777777" w:rsidR="00B53478" w:rsidRPr="00B53478" w:rsidRDefault="00B53478" w:rsidP="00B53478">
      <w:pPr>
        <w:pStyle w:val="ListParagraph"/>
        <w:rPr>
          <w:rFonts w:asciiTheme="majorHAnsi" w:hAnsiTheme="majorHAnsi"/>
        </w:rPr>
      </w:pPr>
      <w:sdt>
        <w:sdtPr>
          <w:rPr>
            <w:rFonts w:asciiTheme="majorHAnsi" w:hAnsiTheme="majorHAnsi"/>
          </w:rPr>
          <w:id w:val="-2119207666"/>
          <w14:checkbox>
            <w14:checked w14:val="0"/>
            <w14:checkedState w14:val="2612" w14:font="MS Gothic"/>
            <w14:uncheckedState w14:val="2610" w14:font="MS Gothic"/>
          </w14:checkbox>
        </w:sdtPr>
        <w:sdtContent>
          <w:r w:rsidRPr="00B53478">
            <w:rPr>
              <w:rFonts w:asciiTheme="majorHAnsi" w:eastAsia="MS Gothic" w:hAnsiTheme="majorHAnsi"/>
            </w:rPr>
            <w:t>☐</w:t>
          </w:r>
        </w:sdtContent>
      </w:sdt>
      <w:r w:rsidRPr="00B53478">
        <w:rPr>
          <w:rFonts w:asciiTheme="majorHAnsi" w:hAnsiTheme="majorHAnsi"/>
        </w:rPr>
        <w:t xml:space="preserve"> Development Phase</w:t>
      </w:r>
    </w:p>
    <w:p w14:paraId="12E9C5F7" w14:textId="77777777" w:rsidR="00B53478" w:rsidRPr="00B53478" w:rsidRDefault="00B53478" w:rsidP="00B53478">
      <w:pPr>
        <w:ind w:left="720"/>
        <w:rPr>
          <w:rFonts w:asciiTheme="majorHAnsi" w:hAnsiTheme="majorHAnsi"/>
        </w:rPr>
      </w:pPr>
      <w:sdt>
        <w:sdtPr>
          <w:rPr>
            <w:rFonts w:asciiTheme="majorHAnsi" w:hAnsiTheme="majorHAnsi"/>
          </w:rPr>
          <w:id w:val="1839880764"/>
          <w14:checkbox>
            <w14:checked w14:val="0"/>
            <w14:checkedState w14:val="2612" w14:font="MS Gothic"/>
            <w14:uncheckedState w14:val="2610" w14:font="MS Gothic"/>
          </w14:checkbox>
        </w:sdtPr>
        <w:sdtContent>
          <w:r w:rsidRPr="00B53478">
            <w:rPr>
              <w:rFonts w:asciiTheme="majorHAnsi" w:eastAsia="MS Gothic" w:hAnsiTheme="majorHAnsi"/>
            </w:rPr>
            <w:t>☐</w:t>
          </w:r>
        </w:sdtContent>
      </w:sdt>
      <w:r w:rsidRPr="00B53478">
        <w:rPr>
          <w:rFonts w:asciiTheme="majorHAnsi" w:hAnsiTheme="majorHAnsi"/>
        </w:rPr>
        <w:t xml:space="preserve"> Implementation</w:t>
      </w:r>
    </w:p>
    <w:p w14:paraId="2D5C44E9" w14:textId="77777777" w:rsidR="00B53478" w:rsidRPr="00B53478" w:rsidRDefault="00B53478" w:rsidP="00B53478">
      <w:pPr>
        <w:spacing w:line="240" w:lineRule="auto"/>
        <w:rPr>
          <w:rFonts w:asciiTheme="majorHAnsi" w:hAnsiTheme="majorHAnsi"/>
        </w:rPr>
      </w:pPr>
      <w:r w:rsidRPr="00B53478">
        <w:rPr>
          <w:rFonts w:asciiTheme="majorHAnsi" w:hAnsiTheme="majorHAnsi"/>
        </w:rPr>
        <w:br w:type="page"/>
      </w:r>
    </w:p>
    <w:p w14:paraId="47CC709E" w14:textId="77777777" w:rsidR="00B53478" w:rsidRPr="00B53478" w:rsidRDefault="00B53478" w:rsidP="00B53478">
      <w:pPr>
        <w:pStyle w:val="ListParagraph"/>
        <w:rPr>
          <w:rFonts w:asciiTheme="majorHAnsi" w:hAnsiTheme="majorHAnsi"/>
        </w:rPr>
      </w:pPr>
    </w:p>
    <w:p w14:paraId="09092C4D"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Current state:</w:t>
      </w:r>
      <w:r w:rsidRPr="00B53478">
        <w:rPr>
          <w:rFonts w:asciiTheme="majorHAnsi" w:hAnsiTheme="majorHAnsi"/>
        </w:rPr>
        <w:br/>
        <w:t>Present the research question(s) and the current state of research briefly and concisely.</w:t>
      </w:r>
      <w:r w:rsidRPr="00B5347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342"/>
      </w:tblGrid>
      <w:tr w:rsidR="00B53478" w:rsidRPr="00B53478" w14:paraId="3D98BC23" w14:textId="77777777" w:rsidTr="00D7070A">
        <w:tc>
          <w:tcPr>
            <w:tcW w:w="8342" w:type="dxa"/>
          </w:tcPr>
          <w:p w14:paraId="3FF543B7" w14:textId="77777777" w:rsidR="00B53478" w:rsidRPr="00B53478" w:rsidRDefault="00B53478" w:rsidP="00D7070A">
            <w:pPr>
              <w:pStyle w:val="ListParagraph"/>
              <w:ind w:left="0"/>
              <w:rPr>
                <w:rFonts w:asciiTheme="majorHAnsi" w:hAnsiTheme="majorHAnsi"/>
              </w:rPr>
            </w:pPr>
          </w:p>
          <w:p w14:paraId="3F3390BB" w14:textId="77777777" w:rsidR="00B53478" w:rsidRPr="00B53478" w:rsidRDefault="00B53478" w:rsidP="00D7070A">
            <w:pPr>
              <w:pStyle w:val="ListParagraph"/>
              <w:ind w:left="0"/>
              <w:rPr>
                <w:rFonts w:asciiTheme="majorHAnsi" w:hAnsiTheme="majorHAnsi"/>
              </w:rPr>
            </w:pPr>
          </w:p>
          <w:p w14:paraId="38443A30" w14:textId="77777777" w:rsidR="00B53478" w:rsidRPr="00B53478" w:rsidRDefault="00B53478" w:rsidP="00D7070A">
            <w:pPr>
              <w:pStyle w:val="ListParagraph"/>
              <w:ind w:left="0"/>
              <w:rPr>
                <w:rFonts w:asciiTheme="majorHAnsi" w:hAnsiTheme="majorHAnsi"/>
              </w:rPr>
            </w:pPr>
          </w:p>
          <w:p w14:paraId="2C791EA0" w14:textId="77777777" w:rsidR="00B53478" w:rsidRPr="00B53478" w:rsidRDefault="00B53478" w:rsidP="00D7070A">
            <w:pPr>
              <w:pStyle w:val="ListParagraph"/>
              <w:ind w:left="0"/>
              <w:rPr>
                <w:rFonts w:asciiTheme="majorHAnsi" w:hAnsiTheme="majorHAnsi"/>
              </w:rPr>
            </w:pPr>
          </w:p>
        </w:tc>
      </w:tr>
    </w:tbl>
    <w:p w14:paraId="277666A7" w14:textId="77777777" w:rsidR="00B53478" w:rsidRPr="00B53478" w:rsidRDefault="00B53478" w:rsidP="00B53478">
      <w:pPr>
        <w:pStyle w:val="ListParagraph"/>
        <w:rPr>
          <w:rFonts w:asciiTheme="majorHAnsi" w:hAnsiTheme="majorHAnsi"/>
        </w:rPr>
      </w:pPr>
    </w:p>
    <w:p w14:paraId="044CE9A4"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Scientific Value:</w:t>
      </w:r>
      <w:r w:rsidRPr="00B53478">
        <w:rPr>
          <w:rFonts w:asciiTheme="majorHAnsi" w:hAnsiTheme="majorHAnsi"/>
        </w:rPr>
        <w:br/>
        <w:t>What is the scientific value of incorporating a participatory approach into this research project?</w:t>
      </w:r>
      <w:r w:rsidRPr="00B5347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342"/>
      </w:tblGrid>
      <w:tr w:rsidR="00B53478" w:rsidRPr="00B53478" w14:paraId="14241E50" w14:textId="77777777" w:rsidTr="00D7070A">
        <w:tc>
          <w:tcPr>
            <w:tcW w:w="8342" w:type="dxa"/>
          </w:tcPr>
          <w:p w14:paraId="15ABEB4F" w14:textId="77777777" w:rsidR="00B53478" w:rsidRPr="00B53478" w:rsidRDefault="00B53478" w:rsidP="00D7070A">
            <w:pPr>
              <w:pStyle w:val="ListParagraph"/>
              <w:ind w:left="0"/>
              <w:rPr>
                <w:rFonts w:asciiTheme="majorHAnsi" w:hAnsiTheme="majorHAnsi"/>
              </w:rPr>
            </w:pPr>
          </w:p>
          <w:p w14:paraId="7F6EE80C" w14:textId="77777777" w:rsidR="00B53478" w:rsidRPr="00B53478" w:rsidRDefault="00B53478" w:rsidP="00D7070A">
            <w:pPr>
              <w:pStyle w:val="ListParagraph"/>
              <w:ind w:left="0"/>
              <w:rPr>
                <w:rFonts w:asciiTheme="majorHAnsi" w:hAnsiTheme="majorHAnsi"/>
              </w:rPr>
            </w:pPr>
          </w:p>
          <w:p w14:paraId="5CC916F5" w14:textId="77777777" w:rsidR="00B53478" w:rsidRPr="00B53478" w:rsidRDefault="00B53478" w:rsidP="00D7070A">
            <w:pPr>
              <w:pStyle w:val="ListParagraph"/>
              <w:ind w:left="0"/>
              <w:rPr>
                <w:rFonts w:asciiTheme="majorHAnsi" w:hAnsiTheme="majorHAnsi"/>
              </w:rPr>
            </w:pPr>
          </w:p>
          <w:p w14:paraId="2982A5EC" w14:textId="77777777" w:rsidR="00B53478" w:rsidRPr="00B53478" w:rsidRDefault="00B53478" w:rsidP="00D7070A">
            <w:pPr>
              <w:pStyle w:val="ListParagraph"/>
              <w:ind w:left="0"/>
              <w:rPr>
                <w:rFonts w:asciiTheme="majorHAnsi" w:hAnsiTheme="majorHAnsi"/>
              </w:rPr>
            </w:pPr>
          </w:p>
        </w:tc>
      </w:tr>
    </w:tbl>
    <w:p w14:paraId="48AB92CB" w14:textId="77777777" w:rsidR="00B53478" w:rsidRPr="00B53478" w:rsidRDefault="00B53478" w:rsidP="00B53478">
      <w:pPr>
        <w:pStyle w:val="ListParagraph"/>
        <w:rPr>
          <w:rFonts w:asciiTheme="majorHAnsi" w:hAnsiTheme="majorHAnsi"/>
        </w:rPr>
      </w:pPr>
    </w:p>
    <w:p w14:paraId="792B4445"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Societal aspects:</w:t>
      </w:r>
      <w:r w:rsidRPr="00B53478">
        <w:rPr>
          <w:rFonts w:asciiTheme="majorHAnsi" w:hAnsiTheme="majorHAnsi"/>
        </w:rPr>
        <w:br/>
        <w:t>What societal problem does the project address? What societal need exists (and who is affected by it)?</w:t>
      </w:r>
      <w:r w:rsidRPr="00B5347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342"/>
      </w:tblGrid>
      <w:tr w:rsidR="00B53478" w:rsidRPr="00B53478" w14:paraId="55D5A433" w14:textId="77777777" w:rsidTr="00D7070A">
        <w:tc>
          <w:tcPr>
            <w:tcW w:w="8342" w:type="dxa"/>
          </w:tcPr>
          <w:p w14:paraId="0BE6F2B2" w14:textId="77777777" w:rsidR="00B53478" w:rsidRPr="00B53478" w:rsidRDefault="00B53478" w:rsidP="00D7070A">
            <w:pPr>
              <w:pStyle w:val="ListParagraph"/>
              <w:ind w:left="0"/>
              <w:rPr>
                <w:rFonts w:asciiTheme="majorHAnsi" w:hAnsiTheme="majorHAnsi"/>
              </w:rPr>
            </w:pPr>
          </w:p>
          <w:p w14:paraId="35F9523C" w14:textId="77777777" w:rsidR="00B53478" w:rsidRPr="00B53478" w:rsidRDefault="00B53478" w:rsidP="00D7070A">
            <w:pPr>
              <w:pStyle w:val="ListParagraph"/>
              <w:ind w:left="0"/>
              <w:rPr>
                <w:rFonts w:asciiTheme="majorHAnsi" w:hAnsiTheme="majorHAnsi"/>
              </w:rPr>
            </w:pPr>
          </w:p>
          <w:p w14:paraId="38D48AC9" w14:textId="77777777" w:rsidR="00B53478" w:rsidRPr="00B53478" w:rsidRDefault="00B53478" w:rsidP="00D7070A">
            <w:pPr>
              <w:pStyle w:val="ListParagraph"/>
              <w:ind w:left="0"/>
              <w:rPr>
                <w:rFonts w:asciiTheme="majorHAnsi" w:hAnsiTheme="majorHAnsi"/>
              </w:rPr>
            </w:pPr>
          </w:p>
          <w:p w14:paraId="4CDD0355" w14:textId="77777777" w:rsidR="00B53478" w:rsidRPr="00B53478" w:rsidRDefault="00B53478" w:rsidP="00D7070A">
            <w:pPr>
              <w:pStyle w:val="ListParagraph"/>
              <w:ind w:left="0"/>
              <w:rPr>
                <w:rFonts w:asciiTheme="majorHAnsi" w:hAnsiTheme="majorHAnsi"/>
              </w:rPr>
            </w:pPr>
          </w:p>
        </w:tc>
      </w:tr>
    </w:tbl>
    <w:p w14:paraId="00092DF2" w14:textId="77777777" w:rsidR="00B53478" w:rsidRPr="00B53478" w:rsidRDefault="00B53478" w:rsidP="00B53478">
      <w:pPr>
        <w:pStyle w:val="ListParagraph"/>
        <w:rPr>
          <w:rFonts w:asciiTheme="majorHAnsi" w:hAnsiTheme="majorHAnsi"/>
        </w:rPr>
      </w:pPr>
    </w:p>
    <w:p w14:paraId="7B34423A"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Participation:</w:t>
      </w:r>
      <w:r w:rsidRPr="00B53478">
        <w:rPr>
          <w:rFonts w:asciiTheme="majorHAnsi" w:hAnsiTheme="majorHAnsi"/>
        </w:rPr>
        <w:br/>
        <w:t>What do the participants in the project gain from their involvement?</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342"/>
      </w:tblGrid>
      <w:tr w:rsidR="00B53478" w:rsidRPr="00B53478" w14:paraId="47D9C15F" w14:textId="77777777" w:rsidTr="00D7070A">
        <w:tc>
          <w:tcPr>
            <w:tcW w:w="834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1EDD9672" w14:textId="77777777" w:rsidR="00B53478" w:rsidRPr="00B53478" w:rsidRDefault="00B53478" w:rsidP="00D7070A">
            <w:pPr>
              <w:pStyle w:val="ListParagraph"/>
              <w:ind w:left="0"/>
              <w:rPr>
                <w:rFonts w:asciiTheme="majorHAnsi" w:hAnsiTheme="majorHAnsi"/>
              </w:rPr>
            </w:pPr>
            <w:bookmarkStart w:id="0" w:name="_Hlk88644791"/>
          </w:p>
          <w:p w14:paraId="35E15FC4" w14:textId="77777777" w:rsidR="00B53478" w:rsidRPr="00B53478" w:rsidRDefault="00B53478" w:rsidP="00D7070A">
            <w:pPr>
              <w:pStyle w:val="ListParagraph"/>
              <w:ind w:left="0"/>
              <w:rPr>
                <w:rFonts w:asciiTheme="majorHAnsi" w:hAnsiTheme="majorHAnsi"/>
              </w:rPr>
            </w:pPr>
          </w:p>
          <w:bookmarkEnd w:id="0"/>
          <w:p w14:paraId="2223BF91" w14:textId="77777777" w:rsidR="00B53478" w:rsidRPr="00B53478" w:rsidRDefault="00B53478" w:rsidP="00D7070A">
            <w:pPr>
              <w:pStyle w:val="ListParagraph"/>
              <w:ind w:left="0"/>
              <w:rPr>
                <w:rFonts w:asciiTheme="majorHAnsi" w:hAnsiTheme="majorHAnsi"/>
              </w:rPr>
            </w:pPr>
          </w:p>
          <w:p w14:paraId="5078DD97" w14:textId="77777777" w:rsidR="00B53478" w:rsidRPr="00B53478" w:rsidRDefault="00B53478" w:rsidP="00D7070A">
            <w:pPr>
              <w:pStyle w:val="ListParagraph"/>
              <w:ind w:left="0"/>
              <w:rPr>
                <w:rFonts w:asciiTheme="majorHAnsi" w:hAnsiTheme="majorHAnsi"/>
              </w:rPr>
            </w:pPr>
          </w:p>
        </w:tc>
      </w:tr>
    </w:tbl>
    <w:p w14:paraId="07DC3959" w14:textId="77777777" w:rsidR="00B53478" w:rsidRPr="00B53478" w:rsidRDefault="00B53478" w:rsidP="00B53478">
      <w:pPr>
        <w:pStyle w:val="ListParagraph"/>
        <w:rPr>
          <w:rFonts w:asciiTheme="majorHAnsi" w:hAnsiTheme="majorHAnsi"/>
        </w:rPr>
      </w:pPr>
    </w:p>
    <w:p w14:paraId="2690CB06"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Impact:</w:t>
      </w:r>
      <w:r w:rsidRPr="00B53478">
        <w:rPr>
          <w:rFonts w:asciiTheme="majorHAnsi" w:hAnsiTheme="majorHAnsi"/>
        </w:rPr>
        <w:br/>
        <w:t>What is the intended outcome of your project? What effects and/or changes in science and society do you aim to achieve with this project?</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342"/>
      </w:tblGrid>
      <w:tr w:rsidR="00B53478" w:rsidRPr="00B53478" w14:paraId="364B3864" w14:textId="77777777" w:rsidTr="00D7070A">
        <w:tc>
          <w:tcPr>
            <w:tcW w:w="834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1BC967CB" w14:textId="77777777" w:rsidR="00B53478" w:rsidRPr="00B53478" w:rsidRDefault="00B53478" w:rsidP="00D7070A">
            <w:pPr>
              <w:pStyle w:val="ListParagraph"/>
              <w:ind w:left="0"/>
              <w:rPr>
                <w:rFonts w:asciiTheme="majorHAnsi" w:hAnsiTheme="majorHAnsi"/>
              </w:rPr>
            </w:pPr>
          </w:p>
          <w:p w14:paraId="189F9C95" w14:textId="77777777" w:rsidR="00B53478" w:rsidRPr="00B53478" w:rsidRDefault="00B53478" w:rsidP="00D7070A">
            <w:pPr>
              <w:pStyle w:val="ListParagraph"/>
              <w:ind w:left="0"/>
              <w:rPr>
                <w:rFonts w:asciiTheme="majorHAnsi" w:hAnsiTheme="majorHAnsi"/>
              </w:rPr>
            </w:pPr>
          </w:p>
          <w:p w14:paraId="3E46BEB2" w14:textId="77777777" w:rsidR="00B53478" w:rsidRPr="00B53478" w:rsidRDefault="00B53478" w:rsidP="00D7070A">
            <w:pPr>
              <w:pStyle w:val="ListParagraph"/>
              <w:ind w:left="0"/>
              <w:rPr>
                <w:rFonts w:asciiTheme="majorHAnsi" w:hAnsiTheme="majorHAnsi"/>
              </w:rPr>
            </w:pPr>
          </w:p>
          <w:p w14:paraId="3B0E7FD7" w14:textId="77777777" w:rsidR="00B53478" w:rsidRPr="00B53478" w:rsidRDefault="00B53478" w:rsidP="00D7070A">
            <w:pPr>
              <w:pStyle w:val="ListParagraph"/>
              <w:ind w:left="0"/>
              <w:rPr>
                <w:rFonts w:asciiTheme="majorHAnsi" w:hAnsiTheme="majorHAnsi"/>
              </w:rPr>
            </w:pPr>
          </w:p>
        </w:tc>
      </w:tr>
    </w:tbl>
    <w:p w14:paraId="7EBF33A2" w14:textId="77777777" w:rsidR="00B53478" w:rsidRPr="00B53478" w:rsidRDefault="00B53478" w:rsidP="00B53478">
      <w:pPr>
        <w:pStyle w:val="ListParagraph"/>
        <w:rPr>
          <w:rFonts w:asciiTheme="majorHAnsi" w:hAnsiTheme="majorHAnsi"/>
        </w:rPr>
      </w:pPr>
    </w:p>
    <w:p w14:paraId="082CCFDB"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Sustainability:</w:t>
      </w:r>
      <w:r w:rsidRPr="00B53478">
        <w:rPr>
          <w:rFonts w:asciiTheme="majorHAnsi" w:hAnsiTheme="majorHAnsi"/>
        </w:rPr>
        <w:br/>
        <w:t>Describe how the project's results will continue to be applied after completion.</w:t>
      </w:r>
      <w:r w:rsidRPr="00B53478">
        <w:rPr>
          <w:rFonts w:asciiTheme="majorHAnsi" w:hAnsiTheme="majorHAnsi"/>
        </w:rPr>
        <w:br/>
      </w:r>
      <w:r w:rsidRPr="00B53478">
        <w:rPr>
          <w:rFonts w:asciiTheme="majorHAnsi" w:hAnsiTheme="majorHAnsi"/>
          <w:highlight w:val="lightGray"/>
        </w:rPr>
        <w:t>→ Are there project partners or other stakeholders who will implement or use the results in the long term? Are there plans for a follow-up project?</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B53478" w:rsidRPr="00B53478" w14:paraId="41E41D17"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3A2EBDBB" w14:textId="77777777" w:rsidR="00B53478" w:rsidRPr="00B53478" w:rsidRDefault="00B53478" w:rsidP="00D7070A">
            <w:pPr>
              <w:pStyle w:val="ListParagraph"/>
              <w:ind w:left="0"/>
              <w:rPr>
                <w:rFonts w:asciiTheme="majorHAnsi" w:hAnsiTheme="majorHAnsi"/>
              </w:rPr>
            </w:pPr>
          </w:p>
          <w:p w14:paraId="2E31791D" w14:textId="77777777" w:rsidR="00B53478" w:rsidRPr="00B53478" w:rsidRDefault="00B53478" w:rsidP="00D7070A">
            <w:pPr>
              <w:pStyle w:val="ListParagraph"/>
              <w:ind w:left="0"/>
              <w:rPr>
                <w:rFonts w:asciiTheme="majorHAnsi" w:hAnsiTheme="majorHAnsi"/>
              </w:rPr>
            </w:pPr>
          </w:p>
          <w:p w14:paraId="3B0020A2" w14:textId="77777777" w:rsidR="00B53478" w:rsidRPr="00B53478" w:rsidRDefault="00B53478" w:rsidP="00D7070A">
            <w:pPr>
              <w:pStyle w:val="ListParagraph"/>
              <w:ind w:left="0"/>
              <w:rPr>
                <w:rFonts w:asciiTheme="majorHAnsi" w:hAnsiTheme="majorHAnsi"/>
              </w:rPr>
            </w:pPr>
          </w:p>
          <w:p w14:paraId="0EF0AB31" w14:textId="77777777" w:rsidR="00B53478" w:rsidRPr="00B53478" w:rsidRDefault="00B53478" w:rsidP="00D7070A">
            <w:pPr>
              <w:pStyle w:val="ListParagraph"/>
              <w:ind w:left="0"/>
              <w:rPr>
                <w:rFonts w:asciiTheme="majorHAnsi" w:hAnsiTheme="majorHAnsi"/>
              </w:rPr>
            </w:pPr>
          </w:p>
        </w:tc>
      </w:tr>
    </w:tbl>
    <w:p w14:paraId="673CCE39" w14:textId="77777777" w:rsidR="00B53478" w:rsidRPr="00B53478" w:rsidRDefault="00B53478" w:rsidP="00B53478">
      <w:pPr>
        <w:pStyle w:val="ListParagraph"/>
        <w:rPr>
          <w:rFonts w:asciiTheme="majorHAnsi" w:hAnsiTheme="majorHAnsi"/>
        </w:rPr>
      </w:pPr>
    </w:p>
    <w:p w14:paraId="22C05CDE"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Project Steps and Milestones:</w:t>
      </w:r>
      <w:r w:rsidRPr="00B53478">
        <w:rPr>
          <w:rFonts w:asciiTheme="majorHAnsi" w:hAnsiTheme="majorHAnsi"/>
        </w:rPr>
        <w:br/>
        <w:t>Outline the project's steps and milestones. Who will be involved in each step?</w:t>
      </w:r>
      <w:r w:rsidRPr="00B53478">
        <w:rPr>
          <w:rFonts w:asciiTheme="majorHAnsi" w:hAnsiTheme="majorHAnsi"/>
        </w:rPr>
        <w:br/>
      </w:r>
      <w:r w:rsidRPr="00B53478">
        <w:rPr>
          <w:rFonts w:asciiTheme="majorHAnsi" w:hAnsiTheme="majorHAnsi"/>
          <w:highlight w:val="lightGray"/>
        </w:rPr>
        <w:t>→ We understand that in a participatory project, the exact details of each step may not always be predetermined from the beginning. However, for project evaluation, we need information on how the overall project progression is envisioned.</w:t>
      </w:r>
    </w:p>
    <w:p w14:paraId="48B7634D" w14:textId="77777777" w:rsidR="00B53478" w:rsidRPr="00B53478" w:rsidRDefault="00B53478" w:rsidP="00B53478">
      <w:pPr>
        <w:pStyle w:val="ListParagraph"/>
        <w:rPr>
          <w:rFonts w:asciiTheme="majorHAnsi" w:hAnsiTheme="majorHAnsi"/>
        </w:rPr>
      </w:pPr>
    </w:p>
    <w:tbl>
      <w:tblPr>
        <w:tblStyle w:val="TableGrid"/>
        <w:tblW w:w="0" w:type="auto"/>
        <w:tblInd w:w="720" w:type="dxa"/>
        <w:tblLook w:val="04A0" w:firstRow="1" w:lastRow="0" w:firstColumn="1" w:lastColumn="0" w:noHBand="0" w:noVBand="1"/>
      </w:tblPr>
      <w:tblGrid>
        <w:gridCol w:w="8455"/>
      </w:tblGrid>
      <w:tr w:rsidR="00B53478" w:rsidRPr="00B53478" w14:paraId="6E0646A8"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3E6952B8" w14:textId="77777777" w:rsidR="00B53478" w:rsidRPr="00B53478" w:rsidRDefault="00B53478" w:rsidP="00D7070A">
            <w:pPr>
              <w:pStyle w:val="ListParagraph"/>
              <w:ind w:left="0"/>
              <w:rPr>
                <w:rFonts w:asciiTheme="majorHAnsi" w:hAnsiTheme="majorHAnsi"/>
              </w:rPr>
            </w:pPr>
          </w:p>
          <w:p w14:paraId="69973D33" w14:textId="77777777" w:rsidR="00B53478" w:rsidRPr="00B53478" w:rsidRDefault="00B53478" w:rsidP="00D7070A">
            <w:pPr>
              <w:pStyle w:val="ListParagraph"/>
              <w:ind w:left="0"/>
              <w:rPr>
                <w:rFonts w:asciiTheme="majorHAnsi" w:hAnsiTheme="majorHAnsi"/>
              </w:rPr>
            </w:pPr>
          </w:p>
          <w:p w14:paraId="6A13BDFE" w14:textId="77777777" w:rsidR="00B53478" w:rsidRPr="00B53478" w:rsidRDefault="00B53478" w:rsidP="00D7070A">
            <w:pPr>
              <w:pStyle w:val="ListParagraph"/>
              <w:ind w:left="0"/>
              <w:rPr>
                <w:rFonts w:asciiTheme="majorHAnsi" w:hAnsiTheme="majorHAnsi"/>
              </w:rPr>
            </w:pPr>
          </w:p>
          <w:p w14:paraId="126CABC4" w14:textId="77777777" w:rsidR="00B53478" w:rsidRPr="00B53478" w:rsidRDefault="00B53478" w:rsidP="00D7070A">
            <w:pPr>
              <w:pStyle w:val="ListParagraph"/>
              <w:ind w:left="0"/>
              <w:rPr>
                <w:rFonts w:asciiTheme="majorHAnsi" w:hAnsiTheme="majorHAnsi"/>
              </w:rPr>
            </w:pPr>
          </w:p>
        </w:tc>
      </w:tr>
    </w:tbl>
    <w:p w14:paraId="01D18DAD" w14:textId="77777777" w:rsidR="00B53478" w:rsidRPr="00B53478" w:rsidRDefault="00B53478" w:rsidP="00B53478">
      <w:pPr>
        <w:pStyle w:val="ListParagraph"/>
        <w:rPr>
          <w:rFonts w:asciiTheme="majorHAnsi" w:hAnsiTheme="majorHAnsi"/>
        </w:rPr>
      </w:pPr>
    </w:p>
    <w:p w14:paraId="5F34D606"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Methods:</w:t>
      </w:r>
      <w:r w:rsidRPr="00B53478">
        <w:rPr>
          <w:rFonts w:asciiTheme="majorHAnsi" w:hAnsiTheme="majorHAnsi"/>
        </w:rPr>
        <w:br/>
        <w:t>Describe the methods used in your project. Explain how the chosen methods align with the participatory design of the project and how process monitoring is planned.</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342"/>
      </w:tblGrid>
      <w:tr w:rsidR="00B53478" w:rsidRPr="00B53478" w14:paraId="1D3CC95D" w14:textId="77777777" w:rsidTr="00D7070A">
        <w:tc>
          <w:tcPr>
            <w:tcW w:w="834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09039C85" w14:textId="77777777" w:rsidR="00B53478" w:rsidRPr="00B53478" w:rsidRDefault="00B53478" w:rsidP="00D7070A">
            <w:pPr>
              <w:pStyle w:val="ListParagraph"/>
              <w:ind w:left="0"/>
              <w:rPr>
                <w:rFonts w:asciiTheme="majorHAnsi" w:hAnsiTheme="majorHAnsi"/>
              </w:rPr>
            </w:pPr>
          </w:p>
          <w:p w14:paraId="6A9859DA" w14:textId="77777777" w:rsidR="00B53478" w:rsidRPr="00B53478" w:rsidRDefault="00B53478" w:rsidP="00D7070A">
            <w:pPr>
              <w:pStyle w:val="ListParagraph"/>
              <w:ind w:left="0"/>
              <w:rPr>
                <w:rFonts w:asciiTheme="majorHAnsi" w:hAnsiTheme="majorHAnsi"/>
              </w:rPr>
            </w:pPr>
          </w:p>
          <w:p w14:paraId="71BC0198" w14:textId="77777777" w:rsidR="00B53478" w:rsidRPr="00B53478" w:rsidRDefault="00B53478" w:rsidP="00D7070A">
            <w:pPr>
              <w:pStyle w:val="ListParagraph"/>
              <w:ind w:left="0"/>
              <w:rPr>
                <w:rFonts w:asciiTheme="majorHAnsi" w:hAnsiTheme="majorHAnsi"/>
              </w:rPr>
            </w:pPr>
          </w:p>
          <w:p w14:paraId="549618A8" w14:textId="77777777" w:rsidR="00B53478" w:rsidRPr="00B53478" w:rsidRDefault="00B53478" w:rsidP="00D7070A">
            <w:pPr>
              <w:pStyle w:val="ListParagraph"/>
              <w:ind w:left="0"/>
              <w:rPr>
                <w:rFonts w:asciiTheme="majorHAnsi" w:hAnsiTheme="majorHAnsi"/>
              </w:rPr>
            </w:pPr>
          </w:p>
        </w:tc>
      </w:tr>
    </w:tbl>
    <w:p w14:paraId="4005B094" w14:textId="77777777" w:rsidR="00B53478" w:rsidRPr="00B53478" w:rsidRDefault="00B53478" w:rsidP="00B53478">
      <w:pPr>
        <w:pStyle w:val="ListParagraph"/>
        <w:rPr>
          <w:rFonts w:asciiTheme="majorHAnsi" w:hAnsiTheme="majorHAnsi"/>
        </w:rPr>
      </w:pPr>
    </w:p>
    <w:p w14:paraId="3553F5A8"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Feasibility:</w:t>
      </w:r>
      <w:r w:rsidRPr="00B53478">
        <w:rPr>
          <w:rFonts w:asciiTheme="majorHAnsi" w:hAnsiTheme="majorHAnsi"/>
        </w:rPr>
        <w:br/>
        <w:t>What risks may arise during the project and impact its progress? How do you plan to address these risks?</w:t>
      </w:r>
    </w:p>
    <w:tbl>
      <w:tblPr>
        <w:tblStyle w:val="TableGrid"/>
        <w:tblW w:w="0" w:type="auto"/>
        <w:tblInd w:w="720" w:type="dxa"/>
        <w:tblLook w:val="04A0" w:firstRow="1" w:lastRow="0" w:firstColumn="1" w:lastColumn="0" w:noHBand="0" w:noVBand="1"/>
      </w:tblPr>
      <w:tblGrid>
        <w:gridCol w:w="8455"/>
      </w:tblGrid>
      <w:tr w:rsidR="00B53478" w:rsidRPr="00B53478" w14:paraId="202BA1FA"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71040A57" w14:textId="77777777" w:rsidR="00B53478" w:rsidRPr="00B53478" w:rsidRDefault="00B53478" w:rsidP="00D7070A">
            <w:pPr>
              <w:pStyle w:val="ListParagraph"/>
              <w:ind w:left="0"/>
              <w:rPr>
                <w:rFonts w:asciiTheme="majorHAnsi" w:hAnsiTheme="majorHAnsi"/>
              </w:rPr>
            </w:pPr>
          </w:p>
          <w:p w14:paraId="430DA36A" w14:textId="77777777" w:rsidR="00B53478" w:rsidRPr="00B53478" w:rsidRDefault="00B53478" w:rsidP="00D7070A">
            <w:pPr>
              <w:pStyle w:val="ListParagraph"/>
              <w:ind w:left="0"/>
              <w:rPr>
                <w:rFonts w:asciiTheme="majorHAnsi" w:hAnsiTheme="majorHAnsi"/>
              </w:rPr>
            </w:pPr>
          </w:p>
          <w:p w14:paraId="7D43046D" w14:textId="77777777" w:rsidR="00B53478" w:rsidRPr="00B53478" w:rsidRDefault="00B53478" w:rsidP="00D7070A">
            <w:pPr>
              <w:pStyle w:val="ListParagraph"/>
              <w:ind w:left="0"/>
              <w:rPr>
                <w:rFonts w:asciiTheme="majorHAnsi" w:hAnsiTheme="majorHAnsi"/>
              </w:rPr>
            </w:pPr>
          </w:p>
          <w:p w14:paraId="0F0DD185" w14:textId="77777777" w:rsidR="00B53478" w:rsidRPr="00B53478" w:rsidRDefault="00B53478" w:rsidP="00D7070A">
            <w:pPr>
              <w:pStyle w:val="ListParagraph"/>
              <w:ind w:left="0"/>
              <w:rPr>
                <w:rFonts w:asciiTheme="majorHAnsi" w:hAnsiTheme="majorHAnsi"/>
              </w:rPr>
            </w:pPr>
          </w:p>
        </w:tc>
      </w:tr>
    </w:tbl>
    <w:p w14:paraId="44F1B24F" w14:textId="77777777" w:rsidR="00B53478" w:rsidRPr="00B53478" w:rsidRDefault="00B53478" w:rsidP="00B53478">
      <w:pPr>
        <w:pStyle w:val="ListParagraph"/>
        <w:rPr>
          <w:rFonts w:asciiTheme="majorHAnsi" w:hAnsiTheme="majorHAnsi"/>
        </w:rPr>
      </w:pPr>
    </w:p>
    <w:p w14:paraId="07526D46"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Communication:</w:t>
      </w:r>
      <w:r w:rsidRPr="00B53478">
        <w:rPr>
          <w:rFonts w:asciiTheme="majorHAnsi" w:hAnsiTheme="majorHAnsi"/>
        </w:rPr>
        <w:br/>
        <w:t xml:space="preserve">How will other citizens and researchers learn about your project idea? What forms of participation does the project offer for individuals not part of the project team? </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B53478" w:rsidRPr="00B53478" w14:paraId="68E85C8A"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0036D17A" w14:textId="77777777" w:rsidR="00B53478" w:rsidRPr="00B53478" w:rsidRDefault="00B53478" w:rsidP="00D7070A">
            <w:pPr>
              <w:pStyle w:val="ListParagraph"/>
              <w:ind w:left="0"/>
              <w:rPr>
                <w:rFonts w:asciiTheme="majorHAnsi" w:hAnsiTheme="majorHAnsi"/>
              </w:rPr>
            </w:pPr>
          </w:p>
          <w:p w14:paraId="520EEDE4" w14:textId="77777777" w:rsidR="00B53478" w:rsidRPr="00B53478" w:rsidRDefault="00B53478" w:rsidP="00D7070A">
            <w:pPr>
              <w:pStyle w:val="ListParagraph"/>
              <w:ind w:left="0"/>
              <w:rPr>
                <w:rFonts w:asciiTheme="majorHAnsi" w:hAnsiTheme="majorHAnsi"/>
              </w:rPr>
            </w:pPr>
          </w:p>
          <w:p w14:paraId="21C922FE" w14:textId="77777777" w:rsidR="00B53478" w:rsidRPr="00B53478" w:rsidRDefault="00B53478" w:rsidP="00D7070A">
            <w:pPr>
              <w:pStyle w:val="ListParagraph"/>
              <w:ind w:left="0"/>
              <w:rPr>
                <w:rFonts w:asciiTheme="majorHAnsi" w:hAnsiTheme="majorHAnsi"/>
              </w:rPr>
            </w:pPr>
          </w:p>
          <w:p w14:paraId="3C501FFF" w14:textId="77777777" w:rsidR="00B53478" w:rsidRPr="00B53478" w:rsidRDefault="00B53478" w:rsidP="00D7070A">
            <w:pPr>
              <w:pStyle w:val="ListParagraph"/>
              <w:ind w:left="0"/>
              <w:rPr>
                <w:rFonts w:asciiTheme="majorHAnsi" w:hAnsiTheme="majorHAnsi"/>
              </w:rPr>
            </w:pPr>
          </w:p>
        </w:tc>
      </w:tr>
    </w:tbl>
    <w:p w14:paraId="35331158" w14:textId="77777777" w:rsidR="00B53478" w:rsidRPr="00B53478" w:rsidRDefault="00B53478" w:rsidP="00B53478">
      <w:pPr>
        <w:pStyle w:val="ListParagraph"/>
        <w:rPr>
          <w:rFonts w:asciiTheme="majorHAnsi" w:hAnsiTheme="majorHAnsi"/>
        </w:rPr>
      </w:pPr>
    </w:p>
    <w:p w14:paraId="032D3670"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Results:</w:t>
      </w:r>
      <w:r w:rsidRPr="00B53478">
        <w:rPr>
          <w:rFonts w:asciiTheme="majorHAnsi" w:hAnsiTheme="majorHAnsi"/>
        </w:rPr>
        <w:br/>
        <w:t>How will you make the results of your project visible? What role do the various individuals involved in the project play in this process?</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B53478" w:rsidRPr="00B53478" w14:paraId="14E4AE4F"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788E1584" w14:textId="77777777" w:rsidR="00B53478" w:rsidRPr="00B53478" w:rsidRDefault="00B53478" w:rsidP="00D7070A">
            <w:pPr>
              <w:pStyle w:val="ListParagraph"/>
              <w:ind w:left="0"/>
              <w:rPr>
                <w:rFonts w:asciiTheme="majorHAnsi" w:hAnsiTheme="majorHAnsi"/>
              </w:rPr>
            </w:pPr>
          </w:p>
          <w:p w14:paraId="7DDC56F2" w14:textId="77777777" w:rsidR="00B53478" w:rsidRPr="00B53478" w:rsidRDefault="00B53478" w:rsidP="00D7070A">
            <w:pPr>
              <w:pStyle w:val="ListParagraph"/>
              <w:ind w:left="0"/>
              <w:rPr>
                <w:rFonts w:asciiTheme="majorHAnsi" w:hAnsiTheme="majorHAnsi"/>
              </w:rPr>
            </w:pPr>
          </w:p>
          <w:p w14:paraId="09008BB6" w14:textId="77777777" w:rsidR="00B53478" w:rsidRPr="00B53478" w:rsidRDefault="00B53478" w:rsidP="00D7070A">
            <w:pPr>
              <w:pStyle w:val="ListParagraph"/>
              <w:ind w:left="0"/>
              <w:rPr>
                <w:rFonts w:asciiTheme="majorHAnsi" w:hAnsiTheme="majorHAnsi"/>
              </w:rPr>
            </w:pPr>
          </w:p>
          <w:p w14:paraId="74FC7A17" w14:textId="77777777" w:rsidR="00B53478" w:rsidRPr="00B53478" w:rsidRDefault="00B53478" w:rsidP="00D7070A">
            <w:pPr>
              <w:pStyle w:val="ListParagraph"/>
              <w:ind w:left="0"/>
              <w:rPr>
                <w:rFonts w:asciiTheme="majorHAnsi" w:hAnsiTheme="majorHAnsi"/>
              </w:rPr>
            </w:pPr>
          </w:p>
        </w:tc>
      </w:tr>
    </w:tbl>
    <w:p w14:paraId="23FFBA2F" w14:textId="77777777" w:rsidR="00B53478" w:rsidRPr="00B53478" w:rsidRDefault="00B53478" w:rsidP="00B53478">
      <w:pPr>
        <w:pStyle w:val="ListParagraph"/>
        <w:rPr>
          <w:rFonts w:asciiTheme="majorHAnsi" w:hAnsiTheme="majorHAnsi"/>
        </w:rPr>
      </w:pPr>
    </w:p>
    <w:p w14:paraId="24965A5E"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lastRenderedPageBreak/>
        <w:t>Data Management:</w:t>
      </w:r>
      <w:r w:rsidRPr="00B53478">
        <w:rPr>
          <w:rFonts w:asciiTheme="majorHAnsi" w:hAnsiTheme="majorHAnsi"/>
        </w:rPr>
        <w:br/>
        <w:t xml:space="preserve">How will you process </w:t>
      </w:r>
      <w:proofErr w:type="gramStart"/>
      <w:r w:rsidRPr="00B53478">
        <w:rPr>
          <w:rFonts w:asciiTheme="majorHAnsi" w:hAnsiTheme="majorHAnsi"/>
        </w:rPr>
        <w:t>generated data</w:t>
      </w:r>
      <w:proofErr w:type="gramEnd"/>
      <w:r w:rsidRPr="00B53478">
        <w:rPr>
          <w:rFonts w:asciiTheme="majorHAnsi" w:hAnsiTheme="majorHAnsi"/>
        </w:rPr>
        <w:t xml:space="preserve">? Where and how will your data be stored, who will have access, and for what duration will </w:t>
      </w:r>
      <w:proofErr w:type="gramStart"/>
      <w:r w:rsidRPr="00B53478">
        <w:rPr>
          <w:rFonts w:asciiTheme="majorHAnsi" w:hAnsiTheme="majorHAnsi"/>
        </w:rPr>
        <w:t>they</w:t>
      </w:r>
      <w:proofErr w:type="gramEnd"/>
      <w:r w:rsidRPr="00B53478">
        <w:rPr>
          <w:rFonts w:asciiTheme="majorHAnsi" w:hAnsiTheme="majorHAnsi"/>
        </w:rPr>
        <w:t xml:space="preserve"> be kept?</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B53478" w:rsidRPr="00B53478" w14:paraId="38D65049"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371591F4" w14:textId="77777777" w:rsidR="00B53478" w:rsidRPr="00B53478" w:rsidRDefault="00B53478" w:rsidP="00D7070A">
            <w:pPr>
              <w:pStyle w:val="ListParagraph"/>
              <w:ind w:left="0"/>
              <w:rPr>
                <w:rFonts w:asciiTheme="majorHAnsi" w:hAnsiTheme="majorHAnsi"/>
              </w:rPr>
            </w:pPr>
          </w:p>
          <w:p w14:paraId="518D1442" w14:textId="77777777" w:rsidR="00B53478" w:rsidRPr="00B53478" w:rsidRDefault="00B53478" w:rsidP="00D7070A">
            <w:pPr>
              <w:pStyle w:val="ListParagraph"/>
              <w:ind w:left="0"/>
              <w:rPr>
                <w:rFonts w:asciiTheme="majorHAnsi" w:hAnsiTheme="majorHAnsi"/>
              </w:rPr>
            </w:pPr>
          </w:p>
          <w:p w14:paraId="2C4F00EB" w14:textId="77777777" w:rsidR="00B53478" w:rsidRPr="00B53478" w:rsidRDefault="00B53478" w:rsidP="00D7070A">
            <w:pPr>
              <w:pStyle w:val="ListParagraph"/>
              <w:ind w:left="0"/>
              <w:rPr>
                <w:rFonts w:asciiTheme="majorHAnsi" w:hAnsiTheme="majorHAnsi"/>
              </w:rPr>
            </w:pPr>
          </w:p>
          <w:p w14:paraId="6DE30226" w14:textId="77777777" w:rsidR="00B53478" w:rsidRPr="00B53478" w:rsidRDefault="00B53478" w:rsidP="00D7070A">
            <w:pPr>
              <w:pStyle w:val="ListParagraph"/>
              <w:ind w:left="0"/>
              <w:rPr>
                <w:rFonts w:asciiTheme="majorHAnsi" w:hAnsiTheme="majorHAnsi"/>
              </w:rPr>
            </w:pPr>
          </w:p>
        </w:tc>
      </w:tr>
    </w:tbl>
    <w:p w14:paraId="10D2CA54" w14:textId="77777777" w:rsidR="00B53478" w:rsidRPr="00B53478" w:rsidRDefault="00B53478" w:rsidP="00B53478">
      <w:pPr>
        <w:pStyle w:val="ListParagraph"/>
        <w:rPr>
          <w:rFonts w:asciiTheme="majorHAnsi" w:hAnsiTheme="majorHAnsi"/>
        </w:rPr>
      </w:pPr>
    </w:p>
    <w:p w14:paraId="01A8A8C6" w14:textId="77777777" w:rsidR="00B53478" w:rsidRPr="00B53478" w:rsidRDefault="00B53478" w:rsidP="00B53478">
      <w:pPr>
        <w:pStyle w:val="ListParagraph"/>
        <w:numPr>
          <w:ilvl w:val="0"/>
          <w:numId w:val="25"/>
        </w:numPr>
        <w:rPr>
          <w:rFonts w:asciiTheme="majorHAnsi" w:hAnsiTheme="majorHAnsi"/>
        </w:rPr>
      </w:pPr>
      <w:r w:rsidRPr="00B53478">
        <w:rPr>
          <w:rFonts w:asciiTheme="majorHAnsi" w:hAnsiTheme="majorHAnsi"/>
        </w:rPr>
        <w:t>Ethics and Data Protection:</w:t>
      </w:r>
      <w:r w:rsidRPr="00B53478">
        <w:rPr>
          <w:rFonts w:asciiTheme="majorHAnsi" w:hAnsiTheme="majorHAnsi"/>
        </w:rPr>
        <w:br/>
        <w:t>Is ethical approval necessary for your project? Are there any data protection challenges?</w:t>
      </w:r>
      <w:r w:rsidRPr="00B5347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B53478" w:rsidRPr="00B53478" w14:paraId="68638330" w14:textId="77777777" w:rsidTr="00D7070A">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3E5F6682" w14:textId="77777777" w:rsidR="00B53478" w:rsidRPr="00B53478" w:rsidRDefault="00B53478" w:rsidP="00D7070A">
            <w:pPr>
              <w:pStyle w:val="ListParagraph"/>
              <w:ind w:left="0"/>
              <w:rPr>
                <w:rFonts w:asciiTheme="majorHAnsi" w:hAnsiTheme="majorHAnsi"/>
              </w:rPr>
            </w:pPr>
          </w:p>
          <w:p w14:paraId="6CEC5401" w14:textId="77777777" w:rsidR="00B53478" w:rsidRPr="00B53478" w:rsidRDefault="00B53478" w:rsidP="00D7070A">
            <w:pPr>
              <w:pStyle w:val="ListParagraph"/>
              <w:ind w:left="0"/>
              <w:rPr>
                <w:rFonts w:asciiTheme="majorHAnsi" w:hAnsiTheme="majorHAnsi"/>
              </w:rPr>
            </w:pPr>
          </w:p>
          <w:p w14:paraId="415F9A4E" w14:textId="77777777" w:rsidR="00B53478" w:rsidRPr="00B53478" w:rsidRDefault="00B53478" w:rsidP="00D7070A">
            <w:pPr>
              <w:pStyle w:val="ListParagraph"/>
              <w:ind w:left="0"/>
              <w:rPr>
                <w:rFonts w:asciiTheme="majorHAnsi" w:hAnsiTheme="majorHAnsi"/>
              </w:rPr>
            </w:pPr>
          </w:p>
          <w:p w14:paraId="0BAF8A91" w14:textId="77777777" w:rsidR="00B53478" w:rsidRPr="00B53478" w:rsidRDefault="00B53478" w:rsidP="00D7070A">
            <w:pPr>
              <w:pStyle w:val="ListParagraph"/>
              <w:ind w:left="0"/>
              <w:rPr>
                <w:rFonts w:asciiTheme="majorHAnsi" w:hAnsiTheme="majorHAnsi"/>
              </w:rPr>
            </w:pPr>
          </w:p>
        </w:tc>
      </w:tr>
    </w:tbl>
    <w:p w14:paraId="4CACB036" w14:textId="77777777" w:rsidR="00B53478" w:rsidRPr="00B53478" w:rsidRDefault="00B53478" w:rsidP="00B53478">
      <w:pPr>
        <w:pStyle w:val="ListParagraph"/>
        <w:rPr>
          <w:rFonts w:asciiTheme="majorHAnsi" w:hAnsiTheme="majorHAnsi"/>
        </w:rPr>
      </w:pPr>
    </w:p>
    <w:p w14:paraId="17F0F76A" w14:textId="77777777" w:rsidR="00B53478" w:rsidRPr="00B53478" w:rsidRDefault="00B53478" w:rsidP="00B53478">
      <w:pPr>
        <w:pStyle w:val="ListParagraph"/>
        <w:numPr>
          <w:ilvl w:val="0"/>
          <w:numId w:val="25"/>
        </w:numPr>
        <w:rPr>
          <w:rFonts w:asciiTheme="majorHAnsi" w:hAnsiTheme="majorHAnsi"/>
        </w:rPr>
      </w:pPr>
      <w:bookmarkStart w:id="1" w:name="_Hlk151637290"/>
      <w:r w:rsidRPr="00B53478">
        <w:rPr>
          <w:rFonts w:asciiTheme="majorHAnsi" w:hAnsiTheme="majorHAnsi"/>
        </w:rPr>
        <w:t>Finances:</w:t>
      </w:r>
      <w:r w:rsidRPr="00B53478">
        <w:rPr>
          <w:rFonts w:asciiTheme="majorHAnsi" w:hAnsiTheme="majorHAnsi"/>
        </w:rPr>
        <w:br/>
        <w:t>Please attach a separate document with a Budget and Financing Plan as a PDF in the online tool.</w:t>
      </w:r>
      <w:r w:rsidRPr="00B53478">
        <w:rPr>
          <w:rFonts w:asciiTheme="majorHAnsi" w:hAnsiTheme="majorHAnsi"/>
        </w:rPr>
        <w:br/>
      </w:r>
      <w:r w:rsidRPr="00B53478">
        <w:rPr>
          <w:rFonts w:asciiTheme="majorHAnsi" w:hAnsiTheme="majorHAnsi"/>
          <w:highlight w:val="lightGray"/>
        </w:rPr>
        <w:t xml:space="preserve">→ Clearly indicate the personnel and material costs for project implementation, the amount you are requesting from us, and any costs you and your partners may self-fund. (IMPORTANT: You </w:t>
      </w:r>
      <w:r w:rsidRPr="00B53478">
        <w:rPr>
          <w:rFonts w:asciiTheme="majorHAnsi" w:hAnsiTheme="majorHAnsi"/>
          <w:i/>
          <w:iCs/>
          <w:highlight w:val="lightGray"/>
        </w:rPr>
        <w:t>can</w:t>
      </w:r>
      <w:r w:rsidRPr="00B53478">
        <w:rPr>
          <w:rFonts w:asciiTheme="majorHAnsi" w:hAnsiTheme="majorHAnsi"/>
          <w:highlight w:val="lightGray"/>
        </w:rPr>
        <w:t xml:space="preserve">, but are </w:t>
      </w:r>
      <w:r w:rsidRPr="00B53478">
        <w:rPr>
          <w:rFonts w:asciiTheme="majorHAnsi" w:hAnsiTheme="majorHAnsi"/>
          <w:i/>
          <w:iCs/>
          <w:highlight w:val="lightGray"/>
        </w:rPr>
        <w:t xml:space="preserve">not </w:t>
      </w:r>
      <w:r w:rsidRPr="00B53478">
        <w:rPr>
          <w:rFonts w:asciiTheme="majorHAnsi" w:hAnsiTheme="majorHAnsi"/>
          <w:highlight w:val="lightGray"/>
        </w:rPr>
        <w:t>required to, contribute financially to the project.)</w:t>
      </w:r>
      <w:bookmarkEnd w:id="1"/>
    </w:p>
    <w:p w14:paraId="7AB94058" w14:textId="77777777" w:rsidR="00B53478" w:rsidRPr="00B53478" w:rsidRDefault="00B53478" w:rsidP="00E5394C">
      <w:pPr>
        <w:rPr>
          <w:rFonts w:asciiTheme="majorHAnsi" w:hAnsiTheme="majorHAnsi"/>
        </w:rPr>
      </w:pPr>
    </w:p>
    <w:sectPr w:rsidR="00B53478" w:rsidRPr="00B53478" w:rsidSect="002C652A">
      <w:footerReference w:type="default" r:id="rId12"/>
      <w:headerReference w:type="first" r:id="rId13"/>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C71275" w14:textId="77777777" w:rsidR="007D5C0B" w:rsidRPr="00D17A64" w:rsidRDefault="007D5C0B" w:rsidP="00F91D37">
      <w:pPr>
        <w:spacing w:line="240" w:lineRule="auto"/>
      </w:pPr>
      <w:r w:rsidRPr="00D17A64">
        <w:separator/>
      </w:r>
    </w:p>
  </w:endnote>
  <w:endnote w:type="continuationSeparator" w:id="0">
    <w:p w14:paraId="6B23E83F" w14:textId="77777777" w:rsidR="007D5C0B" w:rsidRPr="00D17A64" w:rsidRDefault="007D5C0B" w:rsidP="00F91D37">
      <w:pPr>
        <w:spacing w:line="240" w:lineRule="auto"/>
      </w:pPr>
      <w:r w:rsidRPr="00D17A6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9934" w14:textId="46E6222D" w:rsidR="00536027" w:rsidRPr="00D17A64" w:rsidRDefault="00536027" w:rsidP="009A121D">
    <w:pPr>
      <w:pStyle w:val="Footer"/>
    </w:pPr>
    <w:r w:rsidRPr="00D17A64">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225F6CC" wp14:editId="5579A84E">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3905FA" w14:textId="368B331F" w:rsidR="00536027" w:rsidRPr="00D17A64" w:rsidRDefault="00536027" w:rsidP="009A121D">
                          <w:pPr>
                            <w:pStyle w:val="Seitenzahlen"/>
                          </w:pPr>
                          <w:r w:rsidRPr="00D17A64">
                            <w:fldChar w:fldCharType="begin"/>
                          </w:r>
                          <w:r w:rsidRPr="00D17A64">
                            <w:instrText>PAGE   \* MERGEFORMAT</w:instrText>
                          </w:r>
                          <w:r w:rsidRPr="00D17A64">
                            <w:fldChar w:fldCharType="separate"/>
                          </w:r>
                          <w:r w:rsidRPr="00D17A64">
                            <w:t>5</w:t>
                          </w:r>
                          <w:r w:rsidRPr="00D17A64">
                            <w:fldChar w:fldCharType="end"/>
                          </w:r>
                          <w:r w:rsidRPr="00D17A64">
                            <w:t xml:space="preserve">   |   </w:t>
                          </w:r>
                          <w:fldSimple w:instr=" SECTIONPAGES   \* MERGEFORMAT ">
                            <w:r w:rsidR="00B53478">
                              <w:rPr>
                                <w:noProof/>
                              </w:rPr>
                              <w:t>4</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25F6CC"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6A3905FA" w14:textId="368B331F" w:rsidR="00536027" w:rsidRPr="00D17A64" w:rsidRDefault="00536027" w:rsidP="009A121D">
                    <w:pPr>
                      <w:pStyle w:val="Seitenzahlen"/>
                    </w:pPr>
                    <w:r w:rsidRPr="00D17A64">
                      <w:fldChar w:fldCharType="begin"/>
                    </w:r>
                    <w:r w:rsidRPr="00D17A64">
                      <w:instrText>PAGE   \* MERGEFORMAT</w:instrText>
                    </w:r>
                    <w:r w:rsidRPr="00D17A64">
                      <w:fldChar w:fldCharType="separate"/>
                    </w:r>
                    <w:r w:rsidRPr="00D17A64">
                      <w:t>5</w:t>
                    </w:r>
                    <w:r w:rsidRPr="00D17A64">
                      <w:fldChar w:fldCharType="end"/>
                    </w:r>
                    <w:r w:rsidRPr="00D17A64">
                      <w:t xml:space="preserve">   |   </w:t>
                    </w:r>
                    <w:fldSimple w:instr=" SECTIONPAGES   \* MERGEFORMAT ">
                      <w:r w:rsidR="00B53478">
                        <w:rPr>
                          <w:noProof/>
                        </w:rPr>
                        <w:t>4</w:t>
                      </w:r>
                    </w:fldSimple>
                  </w:p>
                </w:txbxContent>
              </v:textbox>
              <w10:wrap type="square" anchorx="margin" anchory="page"/>
              <w10:anchorlock/>
            </v:shape>
          </w:pict>
        </mc:Fallback>
      </mc:AlternateContent>
    </w:r>
    <w:r w:rsidRPr="00D17A64">
      <w:rPr>
        <w:rFonts w:ascii="Source Sans Pro SemiBold" w:hAnsi="Source Sans Pro SemiBold"/>
      </w:rPr>
      <w:t>Universi</w:t>
    </w:r>
    <w:r w:rsidR="005A5DA0" w:rsidRPr="00D17A64">
      <w:rPr>
        <w:rFonts w:ascii="Source Sans Pro SemiBold" w:hAnsi="Source Sans Pro SemiBold"/>
      </w:rPr>
      <w:t>ty of Zurich</w:t>
    </w:r>
    <w:r w:rsidRPr="00D17A64">
      <w:t xml:space="preserve">   </w:t>
    </w:r>
    <w:r w:rsidRPr="00D17A64">
      <w:rPr>
        <w:position w:val="1"/>
      </w:rPr>
      <w:t>|</w:t>
    </w:r>
    <w:r w:rsidRPr="00D17A64">
      <w:t xml:space="preserve">   </w:t>
    </w:r>
    <w:r w:rsidR="009F596C" w:rsidRPr="00D17A64">
      <w:t>Citizen Science Z</w:t>
    </w:r>
    <w:r w:rsidR="005A5DA0" w:rsidRPr="00D17A64">
      <w:t>u</w:t>
    </w:r>
    <w:r w:rsidR="009F596C" w:rsidRPr="00D17A64">
      <w:t>rich</w:t>
    </w:r>
  </w:p>
  <w:p w14:paraId="69D25C1F" w14:textId="77777777" w:rsidR="009A121D" w:rsidRPr="00D17A64" w:rsidRDefault="009A121D" w:rsidP="009A12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E7219" w14:textId="77777777" w:rsidR="007D5C0B" w:rsidRPr="00D17A64" w:rsidRDefault="007D5C0B" w:rsidP="009A121D">
      <w:pPr>
        <w:pStyle w:val="Fussnotentrennung"/>
      </w:pPr>
    </w:p>
  </w:footnote>
  <w:footnote w:type="continuationSeparator" w:id="0">
    <w:p w14:paraId="7FA830F6" w14:textId="77777777" w:rsidR="007D5C0B" w:rsidRPr="00D17A64" w:rsidRDefault="007D5C0B" w:rsidP="00F91D37">
      <w:pPr>
        <w:spacing w:line="240" w:lineRule="auto"/>
      </w:pPr>
      <w:r w:rsidRPr="00D17A64">
        <w:continuationSeparator/>
      </w:r>
    </w:p>
  </w:footnote>
  <w:footnote w:type="continuationNotice" w:id="1">
    <w:p w14:paraId="17BCE0AF" w14:textId="77777777" w:rsidR="007D5C0B" w:rsidRPr="00D17A64" w:rsidRDefault="007D5C0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rsidRPr="00D17A64" w14:paraId="200A7425" w14:textId="77777777" w:rsidTr="007D7866">
      <w:trPr>
        <w:trHeight w:hRule="exact" w:val="850"/>
      </w:trPr>
      <w:tc>
        <w:tcPr>
          <w:tcW w:w="2852" w:type="dxa"/>
          <w:tcBorders>
            <w:right w:val="single" w:sz="4" w:space="0" w:color="808080"/>
          </w:tcBorders>
        </w:tcPr>
        <w:p w14:paraId="124D8B42" w14:textId="77777777" w:rsidR="000355DF" w:rsidRPr="00D17A64" w:rsidRDefault="000355DF" w:rsidP="0036688D">
          <w:pPr>
            <w:pStyle w:val="Header"/>
            <w:ind w:left="28"/>
            <w:rPr>
              <w:sz w:val="2"/>
              <w:szCs w:val="2"/>
            </w:rPr>
          </w:pPr>
          <w:r w:rsidRPr="00D17A64">
            <w:rPr>
              <w:noProof/>
            </w:rPr>
            <w:drawing>
              <wp:inline distT="0" distB="0" distL="0" distR="0" wp14:anchorId="373A9B04" wp14:editId="5E59CAC2">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43E4151B" w14:textId="78011147" w:rsidR="000355DF" w:rsidRPr="00D17A64" w:rsidRDefault="00975CA8" w:rsidP="0036688D">
          <w:pPr>
            <w:pStyle w:val="Organisationseinheit"/>
            <w:ind w:left="408"/>
            <w:contextualSpacing/>
          </w:pPr>
          <w:r w:rsidRPr="00D17A64">
            <w:t>Citizen Science Z</w:t>
          </w:r>
          <w:r w:rsidR="005A5DA0" w:rsidRPr="00D17A64">
            <w:t>u</w:t>
          </w:r>
          <w:r w:rsidRPr="00D17A64">
            <w:t>rich</w:t>
          </w:r>
        </w:p>
      </w:tc>
    </w:tr>
  </w:tbl>
  <w:p w14:paraId="4C165FEB" w14:textId="77777777" w:rsidR="000355DF" w:rsidRPr="00D17A64" w:rsidRDefault="000355DF" w:rsidP="00755084">
    <w:pPr>
      <w:pStyle w:val="Header"/>
      <w:spacing w:after="1020"/>
    </w:pPr>
    <w:r w:rsidRPr="00D17A64">
      <w:rPr>
        <w:noProof/>
      </w:rPr>
      <mc:AlternateContent>
        <mc:Choice Requires="wps">
          <w:drawing>
            <wp:anchor distT="0" distB="0" distL="114300" distR="114300" simplePos="0" relativeHeight="251661312" behindDoc="0" locked="1" layoutInCell="1" allowOverlap="1" wp14:anchorId="35C45A4E" wp14:editId="48C93668">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04170DE" w14:textId="1E9CC613" w:rsidR="000355DF" w:rsidRPr="00D17A64" w:rsidRDefault="000355DF" w:rsidP="00E25EED">
                          <w:pPr>
                            <w:pStyle w:val="Adresse"/>
                            <w:spacing w:line="264" w:lineRule="auto"/>
                          </w:pPr>
                          <w:r w:rsidRPr="00D17A64">
                            <w:t>Universit</w:t>
                          </w:r>
                          <w:r w:rsidR="005A5DA0" w:rsidRPr="00D17A64">
                            <w:t>y of Zurich</w:t>
                          </w:r>
                        </w:p>
                        <w:p w14:paraId="5993C306" w14:textId="66F9030A" w:rsidR="000355DF" w:rsidRPr="00D17A64" w:rsidRDefault="00975CA8" w:rsidP="00E25EED">
                          <w:pPr>
                            <w:pStyle w:val="Adresse"/>
                            <w:spacing w:line="264" w:lineRule="auto"/>
                          </w:pPr>
                          <w:r w:rsidRPr="00D17A64">
                            <w:t>Citizen Science Z</w:t>
                          </w:r>
                          <w:r w:rsidR="005A5DA0" w:rsidRPr="00D17A64">
                            <w:t>u</w:t>
                          </w:r>
                          <w:r w:rsidRPr="00D17A64">
                            <w:t>rich</w:t>
                          </w:r>
                        </w:p>
                        <w:p w14:paraId="14AD96DF" w14:textId="3B6DC477" w:rsidR="000355DF" w:rsidRPr="00E5394C" w:rsidRDefault="00975CA8" w:rsidP="00E25EED">
                          <w:pPr>
                            <w:pStyle w:val="Adresse"/>
                            <w:spacing w:line="264" w:lineRule="auto"/>
                            <w:rPr>
                              <w:lang w:val="de-CH"/>
                            </w:rPr>
                          </w:pPr>
                          <w:r w:rsidRPr="00E5394C">
                            <w:rPr>
                              <w:lang w:val="de-CH"/>
                            </w:rPr>
                            <w:t>Kurvenstrasse 17</w:t>
                          </w:r>
                        </w:p>
                        <w:p w14:paraId="6281ACBF" w14:textId="4A5C52CA" w:rsidR="000355DF" w:rsidRPr="00E5394C" w:rsidRDefault="00975CA8" w:rsidP="00E25EED">
                          <w:pPr>
                            <w:pStyle w:val="Adresse"/>
                            <w:spacing w:line="264" w:lineRule="auto"/>
                            <w:rPr>
                              <w:lang w:val="de-CH"/>
                            </w:rPr>
                          </w:pPr>
                          <w:r w:rsidRPr="00E5394C">
                            <w:rPr>
                              <w:lang w:val="de-CH"/>
                            </w:rPr>
                            <w:t xml:space="preserve">8006 </w:t>
                          </w:r>
                          <w:proofErr w:type="spellStart"/>
                          <w:r w:rsidRPr="00E5394C">
                            <w:rPr>
                              <w:lang w:val="de-CH"/>
                            </w:rPr>
                            <w:t>Z</w:t>
                          </w:r>
                          <w:r w:rsidR="005A5DA0" w:rsidRPr="00E5394C">
                            <w:rPr>
                              <w:lang w:val="de-CH"/>
                            </w:rPr>
                            <w:t>u</w:t>
                          </w:r>
                          <w:r w:rsidRPr="00E5394C">
                            <w:rPr>
                              <w:lang w:val="de-CH"/>
                            </w:rPr>
                            <w:t>rich</w:t>
                          </w:r>
                          <w:proofErr w:type="spellEnd"/>
                        </w:p>
                        <w:p w14:paraId="27ADEE0B" w14:textId="14C04F24" w:rsidR="000355DF" w:rsidRPr="00E5394C" w:rsidRDefault="00975CA8" w:rsidP="00E25EED">
                          <w:pPr>
                            <w:spacing w:line="264" w:lineRule="auto"/>
                            <w:rPr>
                              <w:color w:val="000000" w:themeColor="text1"/>
                              <w:sz w:val="16"/>
                              <w:szCs w:val="16"/>
                              <w:lang w:val="de-CH"/>
                            </w:rPr>
                          </w:pPr>
                          <w:r w:rsidRPr="00E5394C">
                            <w:rPr>
                              <w:sz w:val="16"/>
                              <w:szCs w:val="16"/>
                              <w:lang w:val="de-CH"/>
                            </w:rPr>
                            <w:t>www.citizenscience.uzh.ch</w:t>
                          </w:r>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5C45A4E" id="_x0000_t202" coordsize="21600,21600" o:spt="202" path="m,l,21600r21600,l21600,xe">
              <v:stroke joinstyle="miter"/>
              <v:path gradientshapeok="t" o:connecttype="rect"/>
            </v:shapetype>
            <v:shape id="Textfeld 5" o:spid="_x0000_s1027"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" filled="f" stroked="f" strokeweight=".5pt">
              <v:textbox style="mso-fit-shape-to-text:t" inset="0,10.7mm,7.3mm,0">
                <w:txbxContent>
                  <w:p w14:paraId="304170DE" w14:textId="1E9CC613" w:rsidR="000355DF" w:rsidRPr="00D17A64" w:rsidRDefault="000355DF" w:rsidP="00E25EED">
                    <w:pPr>
                      <w:pStyle w:val="Adresse"/>
                      <w:spacing w:line="264" w:lineRule="auto"/>
                    </w:pPr>
                    <w:r w:rsidRPr="00D17A64">
                      <w:t>Universit</w:t>
                    </w:r>
                    <w:r w:rsidR="005A5DA0" w:rsidRPr="00D17A64">
                      <w:t>y of Zurich</w:t>
                    </w:r>
                  </w:p>
                  <w:p w14:paraId="5993C306" w14:textId="66F9030A" w:rsidR="000355DF" w:rsidRPr="00D17A64" w:rsidRDefault="00975CA8" w:rsidP="00E25EED">
                    <w:pPr>
                      <w:pStyle w:val="Adresse"/>
                      <w:spacing w:line="264" w:lineRule="auto"/>
                    </w:pPr>
                    <w:r w:rsidRPr="00D17A64">
                      <w:t>Citizen Science Z</w:t>
                    </w:r>
                    <w:r w:rsidR="005A5DA0" w:rsidRPr="00D17A64">
                      <w:t>u</w:t>
                    </w:r>
                    <w:r w:rsidRPr="00D17A64">
                      <w:t>rich</w:t>
                    </w:r>
                  </w:p>
                  <w:p w14:paraId="14AD96DF" w14:textId="3B6DC477" w:rsidR="000355DF" w:rsidRPr="00E5394C" w:rsidRDefault="00975CA8" w:rsidP="00E25EED">
                    <w:pPr>
                      <w:pStyle w:val="Adresse"/>
                      <w:spacing w:line="264" w:lineRule="auto"/>
                      <w:rPr>
                        <w:lang w:val="de-CH"/>
                      </w:rPr>
                    </w:pPr>
                    <w:r w:rsidRPr="00E5394C">
                      <w:rPr>
                        <w:lang w:val="de-CH"/>
                      </w:rPr>
                      <w:t>Kurvenstrasse 17</w:t>
                    </w:r>
                  </w:p>
                  <w:p w14:paraId="6281ACBF" w14:textId="4A5C52CA" w:rsidR="000355DF" w:rsidRPr="00E5394C" w:rsidRDefault="00975CA8" w:rsidP="00E25EED">
                    <w:pPr>
                      <w:pStyle w:val="Adresse"/>
                      <w:spacing w:line="264" w:lineRule="auto"/>
                      <w:rPr>
                        <w:lang w:val="de-CH"/>
                      </w:rPr>
                    </w:pPr>
                    <w:r w:rsidRPr="00E5394C">
                      <w:rPr>
                        <w:lang w:val="de-CH"/>
                      </w:rPr>
                      <w:t xml:space="preserve">8006 </w:t>
                    </w:r>
                    <w:proofErr w:type="spellStart"/>
                    <w:r w:rsidRPr="00E5394C">
                      <w:rPr>
                        <w:lang w:val="de-CH"/>
                      </w:rPr>
                      <w:t>Z</w:t>
                    </w:r>
                    <w:r w:rsidR="005A5DA0" w:rsidRPr="00E5394C">
                      <w:rPr>
                        <w:lang w:val="de-CH"/>
                      </w:rPr>
                      <w:t>u</w:t>
                    </w:r>
                    <w:r w:rsidRPr="00E5394C">
                      <w:rPr>
                        <w:lang w:val="de-CH"/>
                      </w:rPr>
                      <w:t>rich</w:t>
                    </w:r>
                    <w:proofErr w:type="spellEnd"/>
                  </w:p>
                  <w:p w14:paraId="27ADEE0B" w14:textId="14C04F24" w:rsidR="000355DF" w:rsidRPr="00E5394C" w:rsidRDefault="00975CA8" w:rsidP="00E25EED">
                    <w:pPr>
                      <w:spacing w:line="264" w:lineRule="auto"/>
                      <w:rPr>
                        <w:color w:val="000000" w:themeColor="text1"/>
                        <w:sz w:val="16"/>
                        <w:szCs w:val="16"/>
                        <w:lang w:val="de-CH"/>
                      </w:rPr>
                    </w:pPr>
                    <w:r w:rsidRPr="00E5394C">
                      <w:rPr>
                        <w:sz w:val="16"/>
                        <w:szCs w:val="16"/>
                        <w:lang w:val="de-CH"/>
                      </w:rPr>
                      <w:t>www.citizenscience.uzh.ch</w:t>
                    </w:r>
                  </w:p>
                </w:txbxContent>
              </v:textbox>
              <w10:wrap anchorx="page" anchory="page"/>
              <w10:anchorlock/>
            </v:shape>
          </w:pict>
        </mc:Fallback>
      </mc:AlternateContent>
    </w:r>
  </w:p>
  <w:p w14:paraId="116AA838" w14:textId="77777777" w:rsidR="00A0657F" w:rsidRPr="00D17A64" w:rsidRDefault="00A0657F" w:rsidP="00887DA4">
    <w:pPr>
      <w:pStyle w:val="Header"/>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30045749"/>
    <w:multiLevelType w:val="hybridMultilevel"/>
    <w:tmpl w:val="C2BE8196"/>
    <w:lvl w:ilvl="0" w:tplc="FE00F042">
      <w:start w:val="1"/>
      <w:numFmt w:val="decimal"/>
      <w:lvlText w:val="%1."/>
      <w:lvlJc w:val="left"/>
      <w:pPr>
        <w:ind w:left="720" w:hanging="360"/>
      </w:pPr>
      <w:rPr>
        <w:rFonts w:hint="default"/>
      </w:rPr>
    </w:lvl>
    <w:lvl w:ilvl="1" w:tplc="B3E25580">
      <w:start w:val="1"/>
      <w:numFmt w:val="lowerLetter"/>
      <w:lvlText w:val="%2."/>
      <w:lvlJc w:val="left"/>
      <w:pPr>
        <w:ind w:left="1440" w:hanging="360"/>
      </w:pPr>
    </w:lvl>
    <w:lvl w:ilvl="2" w:tplc="773E117A">
      <w:start w:val="1"/>
      <w:numFmt w:val="lowerRoman"/>
      <w:lvlText w:val="%3."/>
      <w:lvlJc w:val="right"/>
      <w:pPr>
        <w:ind w:left="2160" w:hanging="180"/>
      </w:pPr>
    </w:lvl>
    <w:lvl w:ilvl="3" w:tplc="C4EABA88">
      <w:start w:val="1"/>
      <w:numFmt w:val="decimal"/>
      <w:lvlText w:val="%4."/>
      <w:lvlJc w:val="left"/>
      <w:pPr>
        <w:ind w:left="2880" w:hanging="360"/>
      </w:pPr>
    </w:lvl>
    <w:lvl w:ilvl="4" w:tplc="A732918C">
      <w:start w:val="1"/>
      <w:numFmt w:val="lowerLetter"/>
      <w:lvlText w:val="%5."/>
      <w:lvlJc w:val="left"/>
      <w:pPr>
        <w:ind w:left="3600" w:hanging="360"/>
      </w:pPr>
    </w:lvl>
    <w:lvl w:ilvl="5" w:tplc="1AE0852A">
      <w:start w:val="1"/>
      <w:numFmt w:val="lowerRoman"/>
      <w:lvlText w:val="%6."/>
      <w:lvlJc w:val="right"/>
      <w:pPr>
        <w:ind w:left="4320" w:hanging="180"/>
      </w:pPr>
    </w:lvl>
    <w:lvl w:ilvl="6" w:tplc="2E643CCE">
      <w:start w:val="1"/>
      <w:numFmt w:val="decimal"/>
      <w:lvlText w:val="%7."/>
      <w:lvlJc w:val="left"/>
      <w:pPr>
        <w:ind w:left="5040" w:hanging="360"/>
      </w:pPr>
    </w:lvl>
    <w:lvl w:ilvl="7" w:tplc="36780494">
      <w:start w:val="1"/>
      <w:numFmt w:val="lowerLetter"/>
      <w:lvlText w:val="%8."/>
      <w:lvlJc w:val="left"/>
      <w:pPr>
        <w:ind w:left="5760" w:hanging="360"/>
      </w:pPr>
    </w:lvl>
    <w:lvl w:ilvl="8" w:tplc="0602EF28">
      <w:start w:val="1"/>
      <w:numFmt w:val="lowerRoman"/>
      <w:lvlText w:val="%9."/>
      <w:lvlJc w:val="right"/>
      <w:pPr>
        <w:ind w:left="6480" w:hanging="180"/>
      </w:pPr>
    </w:lvl>
  </w:abstractNum>
  <w:abstractNum w:abstractNumId="5" w15:restartNumberingAfterBreak="0">
    <w:nsid w:val="36F51683"/>
    <w:multiLevelType w:val="hybridMultilevel"/>
    <w:tmpl w:val="A2AAD9DE"/>
    <w:lvl w:ilvl="0" w:tplc="C34AA7FA">
      <w:start w:val="1"/>
      <w:numFmt w:val="bullet"/>
      <w:lvlText w:val="-"/>
      <w:lvlJc w:val="left"/>
      <w:pPr>
        <w:ind w:left="720" w:hanging="360"/>
      </w:pPr>
      <w:rPr>
        <w:rFonts w:ascii="Times New Roman" w:eastAsia="Times New Roman" w:hAnsi="Times New Roman" w:cs="Times New Roman" w:hint="default"/>
        <w:sz w:val="24"/>
      </w:rPr>
    </w:lvl>
    <w:lvl w:ilvl="1" w:tplc="D66ED5CA">
      <w:start w:val="1"/>
      <w:numFmt w:val="bullet"/>
      <w:lvlText w:val="o"/>
      <w:lvlJc w:val="left"/>
      <w:pPr>
        <w:ind w:left="1440" w:hanging="360"/>
      </w:pPr>
      <w:rPr>
        <w:rFonts w:ascii="Courier New" w:hAnsi="Courier New" w:cs="Courier New" w:hint="default"/>
      </w:rPr>
    </w:lvl>
    <w:lvl w:ilvl="2" w:tplc="3544C8DC">
      <w:start w:val="1"/>
      <w:numFmt w:val="bullet"/>
      <w:lvlText w:val=""/>
      <w:lvlJc w:val="left"/>
      <w:pPr>
        <w:ind w:left="2160" w:hanging="360"/>
      </w:pPr>
      <w:rPr>
        <w:rFonts w:ascii="Wingdings" w:hAnsi="Wingdings" w:hint="default"/>
      </w:rPr>
    </w:lvl>
    <w:lvl w:ilvl="3" w:tplc="2EEA4438">
      <w:start w:val="1"/>
      <w:numFmt w:val="bullet"/>
      <w:lvlText w:val=""/>
      <w:lvlJc w:val="left"/>
      <w:pPr>
        <w:ind w:left="2880" w:hanging="360"/>
      </w:pPr>
      <w:rPr>
        <w:rFonts w:ascii="Symbol" w:hAnsi="Symbol" w:hint="default"/>
      </w:rPr>
    </w:lvl>
    <w:lvl w:ilvl="4" w:tplc="AF5E3940">
      <w:start w:val="1"/>
      <w:numFmt w:val="bullet"/>
      <w:lvlText w:val="o"/>
      <w:lvlJc w:val="left"/>
      <w:pPr>
        <w:ind w:left="3600" w:hanging="360"/>
      </w:pPr>
      <w:rPr>
        <w:rFonts w:ascii="Courier New" w:hAnsi="Courier New" w:cs="Courier New" w:hint="default"/>
      </w:rPr>
    </w:lvl>
    <w:lvl w:ilvl="5" w:tplc="96B408B4">
      <w:start w:val="1"/>
      <w:numFmt w:val="bullet"/>
      <w:lvlText w:val=""/>
      <w:lvlJc w:val="left"/>
      <w:pPr>
        <w:ind w:left="4320" w:hanging="360"/>
      </w:pPr>
      <w:rPr>
        <w:rFonts w:ascii="Wingdings" w:hAnsi="Wingdings" w:hint="default"/>
      </w:rPr>
    </w:lvl>
    <w:lvl w:ilvl="6" w:tplc="3B688C2A">
      <w:start w:val="1"/>
      <w:numFmt w:val="bullet"/>
      <w:lvlText w:val=""/>
      <w:lvlJc w:val="left"/>
      <w:pPr>
        <w:ind w:left="5040" w:hanging="360"/>
      </w:pPr>
      <w:rPr>
        <w:rFonts w:ascii="Symbol" w:hAnsi="Symbol" w:hint="default"/>
      </w:rPr>
    </w:lvl>
    <w:lvl w:ilvl="7" w:tplc="BDEEE47A">
      <w:start w:val="1"/>
      <w:numFmt w:val="bullet"/>
      <w:lvlText w:val="o"/>
      <w:lvlJc w:val="left"/>
      <w:pPr>
        <w:ind w:left="5760" w:hanging="360"/>
      </w:pPr>
      <w:rPr>
        <w:rFonts w:ascii="Courier New" w:hAnsi="Courier New" w:cs="Courier New" w:hint="default"/>
      </w:rPr>
    </w:lvl>
    <w:lvl w:ilvl="8" w:tplc="ABC2B01E">
      <w:start w:val="1"/>
      <w:numFmt w:val="bullet"/>
      <w:lvlText w:val=""/>
      <w:lvlJc w:val="left"/>
      <w:pPr>
        <w:ind w:left="6480" w:hanging="360"/>
      </w:pPr>
      <w:rPr>
        <w:rFonts w:ascii="Wingdings" w:hAnsi="Wingdings" w:hint="default"/>
      </w:rPr>
    </w:lvl>
  </w:abstractNum>
  <w:abstractNum w:abstractNumId="6"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51CA7D02"/>
    <w:multiLevelType w:val="hybridMultilevel"/>
    <w:tmpl w:val="17F2F5D0"/>
    <w:lvl w:ilvl="0" w:tplc="E0A6C6FC">
      <w:start w:val="1"/>
      <w:numFmt w:val="bullet"/>
      <w:lvlText w:val="-"/>
      <w:lvlJc w:val="left"/>
      <w:pPr>
        <w:ind w:left="720" w:hanging="360"/>
      </w:pPr>
      <w:rPr>
        <w:rFonts w:ascii="Times New Roman" w:eastAsia="Times New Roman" w:hAnsi="Times New Roman" w:cs="Times New Roman" w:hint="default"/>
        <w:sz w:val="24"/>
      </w:rPr>
    </w:lvl>
    <w:lvl w:ilvl="1" w:tplc="364EA544">
      <w:start w:val="1"/>
      <w:numFmt w:val="bullet"/>
      <w:lvlText w:val="o"/>
      <w:lvlJc w:val="left"/>
      <w:pPr>
        <w:ind w:left="1440" w:hanging="360"/>
      </w:pPr>
      <w:rPr>
        <w:rFonts w:ascii="Courier New" w:hAnsi="Courier New" w:cs="Courier New" w:hint="default"/>
      </w:rPr>
    </w:lvl>
    <w:lvl w:ilvl="2" w:tplc="CEFAC9DA">
      <w:start w:val="1"/>
      <w:numFmt w:val="bullet"/>
      <w:lvlText w:val=""/>
      <w:lvlJc w:val="left"/>
      <w:pPr>
        <w:ind w:left="2160" w:hanging="360"/>
      </w:pPr>
      <w:rPr>
        <w:rFonts w:ascii="Wingdings" w:hAnsi="Wingdings" w:hint="default"/>
      </w:rPr>
    </w:lvl>
    <w:lvl w:ilvl="3" w:tplc="545A92E6">
      <w:start w:val="1"/>
      <w:numFmt w:val="bullet"/>
      <w:lvlText w:val=""/>
      <w:lvlJc w:val="left"/>
      <w:pPr>
        <w:ind w:left="2880" w:hanging="360"/>
      </w:pPr>
      <w:rPr>
        <w:rFonts w:ascii="Symbol" w:hAnsi="Symbol" w:hint="default"/>
      </w:rPr>
    </w:lvl>
    <w:lvl w:ilvl="4" w:tplc="002602A0">
      <w:start w:val="1"/>
      <w:numFmt w:val="bullet"/>
      <w:lvlText w:val="o"/>
      <w:lvlJc w:val="left"/>
      <w:pPr>
        <w:ind w:left="3600" w:hanging="360"/>
      </w:pPr>
      <w:rPr>
        <w:rFonts w:ascii="Courier New" w:hAnsi="Courier New" w:cs="Courier New" w:hint="default"/>
      </w:rPr>
    </w:lvl>
    <w:lvl w:ilvl="5" w:tplc="23DCFB10">
      <w:start w:val="1"/>
      <w:numFmt w:val="bullet"/>
      <w:lvlText w:val=""/>
      <w:lvlJc w:val="left"/>
      <w:pPr>
        <w:ind w:left="4320" w:hanging="360"/>
      </w:pPr>
      <w:rPr>
        <w:rFonts w:ascii="Wingdings" w:hAnsi="Wingdings" w:hint="default"/>
      </w:rPr>
    </w:lvl>
    <w:lvl w:ilvl="6" w:tplc="3E36FCC4">
      <w:start w:val="1"/>
      <w:numFmt w:val="bullet"/>
      <w:lvlText w:val=""/>
      <w:lvlJc w:val="left"/>
      <w:pPr>
        <w:ind w:left="5040" w:hanging="360"/>
      </w:pPr>
      <w:rPr>
        <w:rFonts w:ascii="Symbol" w:hAnsi="Symbol" w:hint="default"/>
      </w:rPr>
    </w:lvl>
    <w:lvl w:ilvl="7" w:tplc="B956C646">
      <w:start w:val="1"/>
      <w:numFmt w:val="bullet"/>
      <w:lvlText w:val="o"/>
      <w:lvlJc w:val="left"/>
      <w:pPr>
        <w:ind w:left="5760" w:hanging="360"/>
      </w:pPr>
      <w:rPr>
        <w:rFonts w:ascii="Courier New" w:hAnsi="Courier New" w:cs="Courier New" w:hint="default"/>
      </w:rPr>
    </w:lvl>
    <w:lvl w:ilvl="8" w:tplc="0E8C8C7E">
      <w:start w:val="1"/>
      <w:numFmt w:val="bullet"/>
      <w:lvlText w:val=""/>
      <w:lvlJc w:val="left"/>
      <w:pPr>
        <w:ind w:left="6480" w:hanging="360"/>
      </w:pPr>
      <w:rPr>
        <w:rFonts w:ascii="Wingdings" w:hAnsi="Wingdings" w:hint="default"/>
      </w:rPr>
    </w:lvl>
  </w:abstractNum>
  <w:abstractNum w:abstractNumId="8" w15:restartNumberingAfterBreak="0">
    <w:nsid w:val="58613E6B"/>
    <w:multiLevelType w:val="multilevel"/>
    <w:tmpl w:val="98B28E36"/>
    <w:lvl w:ilvl="0">
      <w:start w:val="1"/>
      <w:numFmt w:val="bullet"/>
      <w:pStyle w:val="ListBullet"/>
      <w:lvlText w:val=""/>
      <w:lvlJc w:val="left"/>
      <w:pPr>
        <w:ind w:left="284" w:hanging="284"/>
      </w:pPr>
      <w:rPr>
        <w:rFonts w:ascii="Wingdings" w:hAnsi="Wingdings" w:hint="default"/>
      </w:rPr>
    </w:lvl>
    <w:lvl w:ilvl="1">
      <w:start w:val="1"/>
      <w:numFmt w:val="bullet"/>
      <w:pStyle w:val="ListBullet2"/>
      <w:lvlText w:val="–"/>
      <w:lvlJc w:val="left"/>
      <w:pPr>
        <w:ind w:left="567" w:hanging="283"/>
      </w:pPr>
      <w:rPr>
        <w:rFonts w:ascii="HelveticaNeueLT Com 55 Roman" w:hAnsi="HelveticaNeueLT Com 55 Roman" w:hint="default"/>
      </w:rPr>
    </w:lvl>
    <w:lvl w:ilvl="2">
      <w:start w:val="1"/>
      <w:numFmt w:val="bullet"/>
      <w:pStyle w:val="ListBullet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97658A5"/>
    <w:multiLevelType w:val="multilevel"/>
    <w:tmpl w:val="74F2CCFE"/>
    <w:numStyleLink w:val="Nummerierteberschriften"/>
  </w:abstractNum>
  <w:abstractNum w:abstractNumId="10" w15:restartNumberingAfterBreak="0">
    <w:nsid w:val="76D65251"/>
    <w:multiLevelType w:val="multilevel"/>
    <w:tmpl w:val="9364FD24"/>
    <w:numStyleLink w:val="Aufzhlungen"/>
  </w:abstractNum>
  <w:abstractNum w:abstractNumId="11"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8"/>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11"/>
  </w:num>
  <w:num w:numId="6" w16cid:durableId="14335519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10"/>
  </w:num>
  <w:num w:numId="8" w16cid:durableId="180516226">
    <w:abstractNumId w:val="6"/>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9"/>
  </w:num>
  <w:num w:numId="23" w16cid:durableId="925765256">
    <w:abstractNumId w:val="5"/>
  </w:num>
  <w:num w:numId="24" w16cid:durableId="1588416916">
    <w:abstractNumId w:val="7"/>
  </w:num>
  <w:num w:numId="25" w16cid:durableId="1567835432">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9"/>
  <w:removeDateAndTime/>
  <w:activeWritingStyle w:appName="MSWord" w:lang="nl-NL" w:vendorID="64" w:dllVersion="0" w:nlCheck="1" w:checkStyle="0"/>
  <w:activeWritingStyle w:appName="MSWord" w:lang="de-CH" w:vendorID="64" w:dllVersion="0" w:nlCheck="1" w:checkStyle="0"/>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CA8"/>
    <w:rsid w:val="000000FB"/>
    <w:rsid w:val="00002978"/>
    <w:rsid w:val="00003A9F"/>
    <w:rsid w:val="00007462"/>
    <w:rsid w:val="0001010F"/>
    <w:rsid w:val="00014EF4"/>
    <w:rsid w:val="00025A3B"/>
    <w:rsid w:val="00025CEC"/>
    <w:rsid w:val="000266B7"/>
    <w:rsid w:val="00032B92"/>
    <w:rsid w:val="00032EA5"/>
    <w:rsid w:val="000355DF"/>
    <w:rsid w:val="000406AD"/>
    <w:rsid w:val="000409C8"/>
    <w:rsid w:val="00041297"/>
    <w:rsid w:val="00041700"/>
    <w:rsid w:val="00042FDD"/>
    <w:rsid w:val="00052258"/>
    <w:rsid w:val="000559FA"/>
    <w:rsid w:val="00063BC2"/>
    <w:rsid w:val="000701F1"/>
    <w:rsid w:val="00071780"/>
    <w:rsid w:val="000757F2"/>
    <w:rsid w:val="00075FF3"/>
    <w:rsid w:val="00077A78"/>
    <w:rsid w:val="000803EB"/>
    <w:rsid w:val="00084EB5"/>
    <w:rsid w:val="00090380"/>
    <w:rsid w:val="00096E8E"/>
    <w:rsid w:val="00097A32"/>
    <w:rsid w:val="000A1884"/>
    <w:rsid w:val="000A24EC"/>
    <w:rsid w:val="000A2660"/>
    <w:rsid w:val="000A7CC5"/>
    <w:rsid w:val="000B0E50"/>
    <w:rsid w:val="000B183F"/>
    <w:rsid w:val="000B1DC7"/>
    <w:rsid w:val="000B444B"/>
    <w:rsid w:val="000B595D"/>
    <w:rsid w:val="000C030E"/>
    <w:rsid w:val="000C1D20"/>
    <w:rsid w:val="000C466F"/>
    <w:rsid w:val="000C486A"/>
    <w:rsid w:val="000C49C1"/>
    <w:rsid w:val="000C4CD8"/>
    <w:rsid w:val="000C572C"/>
    <w:rsid w:val="000D1743"/>
    <w:rsid w:val="000D1BB6"/>
    <w:rsid w:val="000D7269"/>
    <w:rsid w:val="000E37CE"/>
    <w:rsid w:val="000E7543"/>
    <w:rsid w:val="000E756F"/>
    <w:rsid w:val="000F1007"/>
    <w:rsid w:val="000F1D2B"/>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94130"/>
    <w:rsid w:val="00196881"/>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D7DAB"/>
    <w:rsid w:val="001E17CD"/>
    <w:rsid w:val="001E247E"/>
    <w:rsid w:val="001E4956"/>
    <w:rsid w:val="001E61C9"/>
    <w:rsid w:val="001E73CF"/>
    <w:rsid w:val="001E73F4"/>
    <w:rsid w:val="001F229E"/>
    <w:rsid w:val="001F2D17"/>
    <w:rsid w:val="001F4A7E"/>
    <w:rsid w:val="001F4B8C"/>
    <w:rsid w:val="001F4F9B"/>
    <w:rsid w:val="00202866"/>
    <w:rsid w:val="002030B8"/>
    <w:rsid w:val="00204C84"/>
    <w:rsid w:val="0021015E"/>
    <w:rsid w:val="00211E49"/>
    <w:rsid w:val="00212A2E"/>
    <w:rsid w:val="00216AB2"/>
    <w:rsid w:val="00217AA0"/>
    <w:rsid w:val="0022053F"/>
    <w:rsid w:val="00222AA3"/>
    <w:rsid w:val="0022685B"/>
    <w:rsid w:val="00226FA0"/>
    <w:rsid w:val="0023018C"/>
    <w:rsid w:val="00230606"/>
    <w:rsid w:val="0023205B"/>
    <w:rsid w:val="002322AD"/>
    <w:rsid w:val="002369CE"/>
    <w:rsid w:val="002466D7"/>
    <w:rsid w:val="00247905"/>
    <w:rsid w:val="0025644A"/>
    <w:rsid w:val="00261983"/>
    <w:rsid w:val="00267F71"/>
    <w:rsid w:val="00270C95"/>
    <w:rsid w:val="0027246C"/>
    <w:rsid w:val="002726D9"/>
    <w:rsid w:val="00273EBC"/>
    <w:rsid w:val="0027766E"/>
    <w:rsid w:val="002815E0"/>
    <w:rsid w:val="00281F09"/>
    <w:rsid w:val="00283995"/>
    <w:rsid w:val="002845D9"/>
    <w:rsid w:val="002860A4"/>
    <w:rsid w:val="00290E37"/>
    <w:rsid w:val="00291BC9"/>
    <w:rsid w:val="00292375"/>
    <w:rsid w:val="00295CCA"/>
    <w:rsid w:val="002A6277"/>
    <w:rsid w:val="002A6A64"/>
    <w:rsid w:val="002A7055"/>
    <w:rsid w:val="002A7E68"/>
    <w:rsid w:val="002B1F0B"/>
    <w:rsid w:val="002B551B"/>
    <w:rsid w:val="002B6F58"/>
    <w:rsid w:val="002C163B"/>
    <w:rsid w:val="002C3205"/>
    <w:rsid w:val="002C3734"/>
    <w:rsid w:val="002C652A"/>
    <w:rsid w:val="002C6C56"/>
    <w:rsid w:val="002D272F"/>
    <w:rsid w:val="002D38AE"/>
    <w:rsid w:val="002D709C"/>
    <w:rsid w:val="002E21DD"/>
    <w:rsid w:val="002F06AA"/>
    <w:rsid w:val="002F4FB0"/>
    <w:rsid w:val="002F68A2"/>
    <w:rsid w:val="002F7085"/>
    <w:rsid w:val="002F7C55"/>
    <w:rsid w:val="00300BD6"/>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09B4"/>
    <w:rsid w:val="003824CC"/>
    <w:rsid w:val="00382B66"/>
    <w:rsid w:val="003843BA"/>
    <w:rsid w:val="0039124E"/>
    <w:rsid w:val="00391C87"/>
    <w:rsid w:val="00392E76"/>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7468"/>
    <w:rsid w:val="003F012A"/>
    <w:rsid w:val="003F0599"/>
    <w:rsid w:val="003F1A56"/>
    <w:rsid w:val="00412C86"/>
    <w:rsid w:val="00416AAE"/>
    <w:rsid w:val="0042454D"/>
    <w:rsid w:val="00427C08"/>
    <w:rsid w:val="00440B2D"/>
    <w:rsid w:val="0044332C"/>
    <w:rsid w:val="0044425B"/>
    <w:rsid w:val="00444695"/>
    <w:rsid w:val="00452D49"/>
    <w:rsid w:val="00452FC3"/>
    <w:rsid w:val="0045362B"/>
    <w:rsid w:val="0045680E"/>
    <w:rsid w:val="00457E18"/>
    <w:rsid w:val="004603EE"/>
    <w:rsid w:val="00471D34"/>
    <w:rsid w:val="0047286A"/>
    <w:rsid w:val="00476325"/>
    <w:rsid w:val="00476580"/>
    <w:rsid w:val="00480603"/>
    <w:rsid w:val="00484F10"/>
    <w:rsid w:val="00485858"/>
    <w:rsid w:val="00486D13"/>
    <w:rsid w:val="00486DBB"/>
    <w:rsid w:val="00490FC3"/>
    <w:rsid w:val="00491C87"/>
    <w:rsid w:val="00494FD7"/>
    <w:rsid w:val="00495F83"/>
    <w:rsid w:val="0049662D"/>
    <w:rsid w:val="004A039B"/>
    <w:rsid w:val="004A06C5"/>
    <w:rsid w:val="004A1BFD"/>
    <w:rsid w:val="004A21D1"/>
    <w:rsid w:val="004A531E"/>
    <w:rsid w:val="004A7400"/>
    <w:rsid w:val="004B0FDB"/>
    <w:rsid w:val="004B3225"/>
    <w:rsid w:val="004B4362"/>
    <w:rsid w:val="004B454A"/>
    <w:rsid w:val="004B4FC7"/>
    <w:rsid w:val="004B67F2"/>
    <w:rsid w:val="004B78B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4F3D5B"/>
    <w:rsid w:val="00500294"/>
    <w:rsid w:val="00501A71"/>
    <w:rsid w:val="00501E3E"/>
    <w:rsid w:val="005078C5"/>
    <w:rsid w:val="0051262C"/>
    <w:rsid w:val="00513877"/>
    <w:rsid w:val="005153BC"/>
    <w:rsid w:val="00525B53"/>
    <w:rsid w:val="00526970"/>
    <w:rsid w:val="00526C93"/>
    <w:rsid w:val="005336B7"/>
    <w:rsid w:val="005339AE"/>
    <w:rsid w:val="00533AC1"/>
    <w:rsid w:val="00535A33"/>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995"/>
    <w:rsid w:val="00592FBD"/>
    <w:rsid w:val="00597F45"/>
    <w:rsid w:val="005A0B09"/>
    <w:rsid w:val="005A2631"/>
    <w:rsid w:val="005A357F"/>
    <w:rsid w:val="005A5DA0"/>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06D4"/>
    <w:rsid w:val="005F0AFF"/>
    <w:rsid w:val="005F14FF"/>
    <w:rsid w:val="005F2B49"/>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02BD"/>
    <w:rsid w:val="00691C4C"/>
    <w:rsid w:val="00696CE6"/>
    <w:rsid w:val="006A157B"/>
    <w:rsid w:val="006A2E1F"/>
    <w:rsid w:val="006A3921"/>
    <w:rsid w:val="006B3083"/>
    <w:rsid w:val="006B5345"/>
    <w:rsid w:val="006C0422"/>
    <w:rsid w:val="006C052B"/>
    <w:rsid w:val="006C144C"/>
    <w:rsid w:val="006C62E1"/>
    <w:rsid w:val="006D130C"/>
    <w:rsid w:val="006D166F"/>
    <w:rsid w:val="006D1B56"/>
    <w:rsid w:val="006D315E"/>
    <w:rsid w:val="006D48A4"/>
    <w:rsid w:val="006D4DFB"/>
    <w:rsid w:val="006D6A67"/>
    <w:rsid w:val="006D7E7B"/>
    <w:rsid w:val="006E0F4E"/>
    <w:rsid w:val="006E481D"/>
    <w:rsid w:val="006E4AF1"/>
    <w:rsid w:val="006E6EAB"/>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A0B"/>
    <w:rsid w:val="00720D5D"/>
    <w:rsid w:val="00724891"/>
    <w:rsid w:val="007248EF"/>
    <w:rsid w:val="007277E3"/>
    <w:rsid w:val="00731A17"/>
    <w:rsid w:val="00734458"/>
    <w:rsid w:val="00735588"/>
    <w:rsid w:val="00737907"/>
    <w:rsid w:val="007419CF"/>
    <w:rsid w:val="0074241C"/>
    <w:rsid w:val="00742E9E"/>
    <w:rsid w:val="00743052"/>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9760D"/>
    <w:rsid w:val="007A1F02"/>
    <w:rsid w:val="007A209A"/>
    <w:rsid w:val="007A34FD"/>
    <w:rsid w:val="007A4664"/>
    <w:rsid w:val="007A5B91"/>
    <w:rsid w:val="007B042E"/>
    <w:rsid w:val="007B514D"/>
    <w:rsid w:val="007B5396"/>
    <w:rsid w:val="007C0B2A"/>
    <w:rsid w:val="007C32B9"/>
    <w:rsid w:val="007C5177"/>
    <w:rsid w:val="007D4195"/>
    <w:rsid w:val="007D5C0B"/>
    <w:rsid w:val="007D7866"/>
    <w:rsid w:val="007E0460"/>
    <w:rsid w:val="007E1144"/>
    <w:rsid w:val="007E74E0"/>
    <w:rsid w:val="007F0BA1"/>
    <w:rsid w:val="007F2D42"/>
    <w:rsid w:val="007F36E0"/>
    <w:rsid w:val="007F52CB"/>
    <w:rsid w:val="007F638E"/>
    <w:rsid w:val="007F65AC"/>
    <w:rsid w:val="00801300"/>
    <w:rsid w:val="00801498"/>
    <w:rsid w:val="008026CE"/>
    <w:rsid w:val="00814730"/>
    <w:rsid w:val="008203AA"/>
    <w:rsid w:val="008307C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7BBA"/>
    <w:rsid w:val="008C3E25"/>
    <w:rsid w:val="008D4DCA"/>
    <w:rsid w:val="008E1218"/>
    <w:rsid w:val="008E53E8"/>
    <w:rsid w:val="008F32C3"/>
    <w:rsid w:val="008F4781"/>
    <w:rsid w:val="008F5E45"/>
    <w:rsid w:val="009033FD"/>
    <w:rsid w:val="00903C52"/>
    <w:rsid w:val="009130D8"/>
    <w:rsid w:val="009142E3"/>
    <w:rsid w:val="009207F1"/>
    <w:rsid w:val="00921174"/>
    <w:rsid w:val="009235A2"/>
    <w:rsid w:val="00924573"/>
    <w:rsid w:val="0093619F"/>
    <w:rsid w:val="00936978"/>
    <w:rsid w:val="009427E5"/>
    <w:rsid w:val="00944BA9"/>
    <w:rsid w:val="009452E1"/>
    <w:rsid w:val="009454B7"/>
    <w:rsid w:val="009560CF"/>
    <w:rsid w:val="00957FD5"/>
    <w:rsid w:val="009613D8"/>
    <w:rsid w:val="00961E8E"/>
    <w:rsid w:val="00963663"/>
    <w:rsid w:val="0096603D"/>
    <w:rsid w:val="00971C80"/>
    <w:rsid w:val="009735A1"/>
    <w:rsid w:val="00974275"/>
    <w:rsid w:val="00975CA8"/>
    <w:rsid w:val="009804FC"/>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B2D"/>
    <w:rsid w:val="009C5E0F"/>
    <w:rsid w:val="009C64D7"/>
    <w:rsid w:val="009C66DB"/>
    <w:rsid w:val="009C67A8"/>
    <w:rsid w:val="009C67B9"/>
    <w:rsid w:val="009C7795"/>
    <w:rsid w:val="009D0313"/>
    <w:rsid w:val="009D1BAD"/>
    <w:rsid w:val="009D1D6A"/>
    <w:rsid w:val="009D201B"/>
    <w:rsid w:val="009D210E"/>
    <w:rsid w:val="009D5D9C"/>
    <w:rsid w:val="009E2171"/>
    <w:rsid w:val="009E46B8"/>
    <w:rsid w:val="009E5F0F"/>
    <w:rsid w:val="009F3314"/>
    <w:rsid w:val="009F3E6A"/>
    <w:rsid w:val="009F596C"/>
    <w:rsid w:val="00A0105D"/>
    <w:rsid w:val="00A02378"/>
    <w:rsid w:val="00A03638"/>
    <w:rsid w:val="00A057A5"/>
    <w:rsid w:val="00A0657F"/>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6343E"/>
    <w:rsid w:val="00A70CDC"/>
    <w:rsid w:val="00A7133D"/>
    <w:rsid w:val="00A71D76"/>
    <w:rsid w:val="00A71E43"/>
    <w:rsid w:val="00A722EF"/>
    <w:rsid w:val="00A7536A"/>
    <w:rsid w:val="00A7788C"/>
    <w:rsid w:val="00A77AF5"/>
    <w:rsid w:val="00A82B37"/>
    <w:rsid w:val="00A954B7"/>
    <w:rsid w:val="00A95802"/>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53478"/>
    <w:rsid w:val="00B57230"/>
    <w:rsid w:val="00B622CF"/>
    <w:rsid w:val="00B632F8"/>
    <w:rsid w:val="00B64B6C"/>
    <w:rsid w:val="00B65552"/>
    <w:rsid w:val="00B67D13"/>
    <w:rsid w:val="00B70D03"/>
    <w:rsid w:val="00B70E0C"/>
    <w:rsid w:val="00B74AAD"/>
    <w:rsid w:val="00B803E7"/>
    <w:rsid w:val="00B80CB1"/>
    <w:rsid w:val="00B82C1A"/>
    <w:rsid w:val="00B82E14"/>
    <w:rsid w:val="00B86D6B"/>
    <w:rsid w:val="00B9545F"/>
    <w:rsid w:val="00B97484"/>
    <w:rsid w:val="00BA2B5A"/>
    <w:rsid w:val="00BA43D5"/>
    <w:rsid w:val="00BA4AF9"/>
    <w:rsid w:val="00BA4BB4"/>
    <w:rsid w:val="00BA4DDE"/>
    <w:rsid w:val="00BB0EB7"/>
    <w:rsid w:val="00BB13A0"/>
    <w:rsid w:val="00BB1DA6"/>
    <w:rsid w:val="00BB206A"/>
    <w:rsid w:val="00BB2323"/>
    <w:rsid w:val="00BB47D3"/>
    <w:rsid w:val="00BB4CF6"/>
    <w:rsid w:val="00BC5E1D"/>
    <w:rsid w:val="00BC655F"/>
    <w:rsid w:val="00BC6819"/>
    <w:rsid w:val="00BD09F9"/>
    <w:rsid w:val="00BD1772"/>
    <w:rsid w:val="00BD6C11"/>
    <w:rsid w:val="00BE002C"/>
    <w:rsid w:val="00BE1685"/>
    <w:rsid w:val="00BE1953"/>
    <w:rsid w:val="00BE1E62"/>
    <w:rsid w:val="00BE4529"/>
    <w:rsid w:val="00BE5D92"/>
    <w:rsid w:val="00BE75B2"/>
    <w:rsid w:val="00BE7FDE"/>
    <w:rsid w:val="00BF52B2"/>
    <w:rsid w:val="00BF7052"/>
    <w:rsid w:val="00C025E9"/>
    <w:rsid w:val="00C05139"/>
    <w:rsid w:val="00C056BB"/>
    <w:rsid w:val="00C05FAB"/>
    <w:rsid w:val="00C07A10"/>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2FA0"/>
    <w:rsid w:val="00C5377E"/>
    <w:rsid w:val="00C60AC3"/>
    <w:rsid w:val="00C6509F"/>
    <w:rsid w:val="00C656F3"/>
    <w:rsid w:val="00C67891"/>
    <w:rsid w:val="00C7016E"/>
    <w:rsid w:val="00C715B4"/>
    <w:rsid w:val="00C73727"/>
    <w:rsid w:val="00C83BBC"/>
    <w:rsid w:val="00C87285"/>
    <w:rsid w:val="00C90AB6"/>
    <w:rsid w:val="00C9345C"/>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12E6"/>
    <w:rsid w:val="00CC3058"/>
    <w:rsid w:val="00CC5917"/>
    <w:rsid w:val="00CC61B2"/>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17A64"/>
    <w:rsid w:val="00D243E3"/>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E00AA5"/>
    <w:rsid w:val="00E02496"/>
    <w:rsid w:val="00E02AFC"/>
    <w:rsid w:val="00E03F61"/>
    <w:rsid w:val="00E05958"/>
    <w:rsid w:val="00E06041"/>
    <w:rsid w:val="00E0664B"/>
    <w:rsid w:val="00E12CF1"/>
    <w:rsid w:val="00E12E5E"/>
    <w:rsid w:val="00E12F6C"/>
    <w:rsid w:val="00E22FEE"/>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5394C"/>
    <w:rsid w:val="00E61256"/>
    <w:rsid w:val="00E61EB6"/>
    <w:rsid w:val="00E62C01"/>
    <w:rsid w:val="00E62EFE"/>
    <w:rsid w:val="00E73CB2"/>
    <w:rsid w:val="00E75F3D"/>
    <w:rsid w:val="00E76946"/>
    <w:rsid w:val="00E77672"/>
    <w:rsid w:val="00E8145E"/>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F0686"/>
    <w:rsid w:val="00EF5815"/>
    <w:rsid w:val="00F00F8A"/>
    <w:rsid w:val="00F016BC"/>
    <w:rsid w:val="00F03D69"/>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AD2"/>
    <w:rsid w:val="00F90BF8"/>
    <w:rsid w:val="00F90EAD"/>
    <w:rsid w:val="00F91D37"/>
    <w:rsid w:val="00F91DEC"/>
    <w:rsid w:val="00F93538"/>
    <w:rsid w:val="00F94913"/>
    <w:rsid w:val="00F9610D"/>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1AE"/>
    <w:rsid w:val="00FF2ED7"/>
    <w:rsid w:val="00FF336D"/>
    <w:rsid w:val="36C18E77"/>
    <w:rsid w:val="766633C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A62AF9"/>
  <w15:docId w15:val="{1328D240-C71D-4C8A-99B9-7A9C29207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3478"/>
    <w:pPr>
      <w:suppressAutoHyphens/>
    </w:pPr>
    <w:rPr>
      <w:lang w:val="en-US"/>
    </w:rPr>
  </w:style>
  <w:style w:type="paragraph" w:styleId="Heading1">
    <w:name w:val="heading 1"/>
    <w:basedOn w:val="Normal"/>
    <w:next w:val="Normal"/>
    <w:link w:val="Heading1Char"/>
    <w:uiPriority w:val="9"/>
    <w:qFormat/>
    <w:rsid w:val="00B53478"/>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Heading4">
    <w:name w:val="heading 4"/>
    <w:basedOn w:val="Normal"/>
    <w:next w:val="Normal"/>
    <w:link w:val="Heading4Char"/>
    <w:uiPriority w:val="9"/>
    <w:semiHidden/>
    <w:rsid w:val="002B551B"/>
    <w:pPr>
      <w:keepNext/>
      <w:keepLines/>
      <w:spacing w:before="120"/>
      <w:outlineLvl w:val="3"/>
    </w:pPr>
    <w:rPr>
      <w:rFonts w:asciiTheme="majorHAnsi" w:eastAsiaTheme="majorEastAsia" w:hAnsiTheme="majorHAnsi" w:cstheme="majorBidi"/>
    </w:rPr>
  </w:style>
  <w:style w:type="paragraph" w:styleId="Heading5">
    <w:name w:val="heading 5"/>
    <w:basedOn w:val="Normal"/>
    <w:next w:val="Normal"/>
    <w:link w:val="Heading5Char"/>
    <w:uiPriority w:val="9"/>
    <w:semiHidden/>
    <w:rsid w:val="00B426D3"/>
    <w:pPr>
      <w:keepNext/>
      <w:keepLines/>
      <w:spacing w:before="12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rsid w:val="00E510BC"/>
    <w:pPr>
      <w:keepNext/>
      <w:keepLines/>
      <w:spacing w:before="4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rsid w:val="00E510BC"/>
    <w:pPr>
      <w:keepNext/>
      <w:keepLines/>
      <w:spacing w:before="4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DF516A"/>
    <w:rPr>
      <w:color w:val="0028A5"/>
      <w:u w:val="single"/>
    </w:rPr>
  </w:style>
  <w:style w:type="paragraph" w:styleId="Header">
    <w:name w:val="header"/>
    <w:basedOn w:val="Normal"/>
    <w:link w:val="HeaderChar"/>
    <w:uiPriority w:val="84"/>
    <w:semiHidden/>
    <w:rsid w:val="00F91D37"/>
    <w:pPr>
      <w:tabs>
        <w:tab w:val="center" w:pos="4536"/>
        <w:tab w:val="right" w:pos="9072"/>
      </w:tabs>
      <w:spacing w:line="240" w:lineRule="auto"/>
    </w:pPr>
  </w:style>
  <w:style w:type="character" w:customStyle="1" w:styleId="HeaderChar">
    <w:name w:val="Header Char"/>
    <w:basedOn w:val="DefaultParagraphFont"/>
    <w:link w:val="Header"/>
    <w:uiPriority w:val="84"/>
    <w:semiHidden/>
    <w:rsid w:val="000355DF"/>
  </w:style>
  <w:style w:type="paragraph" w:styleId="Footer">
    <w:name w:val="footer"/>
    <w:basedOn w:val="Normal"/>
    <w:link w:val="FooterChar"/>
    <w:uiPriority w:val="86"/>
    <w:semiHidden/>
    <w:rsid w:val="009A121D"/>
    <w:pPr>
      <w:spacing w:line="240" w:lineRule="auto"/>
    </w:pPr>
    <w:rPr>
      <w:spacing w:val="-2"/>
      <w:sz w:val="16"/>
      <w:szCs w:val="16"/>
    </w:rPr>
  </w:style>
  <w:style w:type="character" w:customStyle="1" w:styleId="FooterChar">
    <w:name w:val="Footer Char"/>
    <w:basedOn w:val="DefaultParagraphFont"/>
    <w:link w:val="Footer"/>
    <w:uiPriority w:val="86"/>
    <w:semiHidden/>
    <w:rsid w:val="00546548"/>
    <w:rPr>
      <w:spacing w:val="-2"/>
      <w:sz w:val="16"/>
      <w:szCs w:val="16"/>
    </w:rPr>
  </w:style>
  <w:style w:type="paragraph" w:customStyle="1" w:styleId="EinfAbs">
    <w:name w:val="[Einf. Abs.]"/>
    <w:basedOn w:val="Normal"/>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Paragraph">
    <w:name w:val="List Paragraph"/>
    <w:basedOn w:val="Normal"/>
    <w:uiPriority w:val="34"/>
    <w:qFormat/>
    <w:rsid w:val="009C67A8"/>
    <w:pPr>
      <w:ind w:left="720"/>
      <w:contextualSpacing/>
    </w:pPr>
  </w:style>
  <w:style w:type="paragraph" w:styleId="ListBullet">
    <w:name w:val="List Bullet"/>
    <w:basedOn w:val="ListParagraph"/>
    <w:uiPriority w:val="79"/>
    <w:semiHidden/>
    <w:rsid w:val="009C67A8"/>
    <w:pPr>
      <w:numPr>
        <w:numId w:val="1"/>
      </w:numPr>
      <w:tabs>
        <w:tab w:val="num" w:pos="360"/>
      </w:tabs>
      <w:ind w:left="720" w:firstLine="0"/>
    </w:pPr>
  </w:style>
  <w:style w:type="paragraph" w:styleId="ListBullet2">
    <w:name w:val="List Bullet 2"/>
    <w:basedOn w:val="ListParagraph"/>
    <w:uiPriority w:val="79"/>
    <w:semiHidden/>
    <w:rsid w:val="009C67A8"/>
    <w:pPr>
      <w:numPr>
        <w:ilvl w:val="1"/>
        <w:numId w:val="1"/>
      </w:numPr>
    </w:pPr>
  </w:style>
  <w:style w:type="paragraph" w:styleId="ListBullet3">
    <w:name w:val="List Bullet 3"/>
    <w:basedOn w:val="ListParagraph"/>
    <w:uiPriority w:val="79"/>
    <w:semiHidden/>
    <w:rsid w:val="009C67A8"/>
    <w:pPr>
      <w:numPr>
        <w:ilvl w:val="2"/>
        <w:numId w:val="1"/>
      </w:numPr>
    </w:pPr>
  </w:style>
  <w:style w:type="table" w:styleId="TableGrid">
    <w:name w:val="Table Grid"/>
    <w:basedOn w:val="TableNormal"/>
    <w:uiPriority w:val="3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53478"/>
    <w:rPr>
      <w:rFonts w:asciiTheme="majorHAnsi" w:eastAsiaTheme="majorEastAsia" w:hAnsiTheme="majorHAnsi" w:cstheme="majorBidi"/>
      <w:b/>
      <w:bCs/>
      <w:sz w:val="28"/>
      <w:szCs w:val="28"/>
      <w:lang w:val="en-US"/>
    </w:rPr>
  </w:style>
  <w:style w:type="character" w:customStyle="1" w:styleId="Heading2Char">
    <w:name w:val="Heading 2 Char"/>
    <w:basedOn w:val="DefaultParagraphFont"/>
    <w:link w:val="Heading2"/>
    <w:uiPriority w:val="9"/>
    <w:rsid w:val="00FE6DBE"/>
    <w:rPr>
      <w:rFonts w:asciiTheme="majorHAnsi" w:eastAsiaTheme="majorEastAsia" w:hAnsiTheme="majorHAnsi" w:cstheme="majorBidi"/>
      <w:b/>
      <w:bCs/>
    </w:rPr>
  </w:style>
  <w:style w:type="paragraph" w:styleId="Title">
    <w:name w:val="Title"/>
    <w:basedOn w:val="Normal"/>
    <w:next w:val="Normal"/>
    <w:link w:val="TitleChar"/>
    <w:uiPriority w:val="11"/>
    <w:qFormat/>
    <w:rsid w:val="00614927"/>
    <w:pPr>
      <w:spacing w:before="1130" w:line="218" w:lineRule="auto"/>
    </w:pPr>
    <w:rPr>
      <w:b/>
      <w:bCs/>
      <w:spacing w:val="-2"/>
      <w:sz w:val="40"/>
      <w:szCs w:val="60"/>
    </w:rPr>
  </w:style>
  <w:style w:type="character" w:customStyle="1" w:styleId="TitleChar">
    <w:name w:val="Title Char"/>
    <w:basedOn w:val="DefaultParagraphFont"/>
    <w:link w:val="Title"/>
    <w:uiPriority w:val="11"/>
    <w:rsid w:val="00614927"/>
    <w:rPr>
      <w:b/>
      <w:bCs/>
      <w:spacing w:val="-2"/>
      <w:sz w:val="40"/>
      <w:szCs w:val="60"/>
    </w:rPr>
  </w:style>
  <w:style w:type="paragraph" w:customStyle="1" w:styleId="Brieftitel">
    <w:name w:val="Brieftitel"/>
    <w:basedOn w:val="Normal"/>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DefaultParagraphFont"/>
    <w:link w:val="Brieftitel"/>
    <w:uiPriority w:val="14"/>
    <w:semiHidden/>
    <w:rsid w:val="00DA2CC3"/>
    <w:rPr>
      <w:rFonts w:asciiTheme="majorHAnsi" w:hAnsiTheme="majorHAnsi"/>
      <w:b/>
    </w:rPr>
  </w:style>
  <w:style w:type="paragraph" w:customStyle="1" w:styleId="Kontaktangaben">
    <w:name w:val="Kontaktangaben"/>
    <w:basedOn w:val="Normal"/>
    <w:semiHidden/>
    <w:rsid w:val="00E73CB2"/>
    <w:pPr>
      <w:tabs>
        <w:tab w:val="left" w:pos="709"/>
      </w:tabs>
      <w:spacing w:line="220" w:lineRule="atLeast"/>
    </w:pPr>
    <w:rPr>
      <w:spacing w:val="2"/>
      <w:sz w:val="16"/>
      <w:szCs w:val="16"/>
    </w:rPr>
  </w:style>
  <w:style w:type="table" w:customStyle="1" w:styleId="KlassischeTabelle">
    <w:name w:val="Klassische Tabelle"/>
    <w:basedOn w:val="TableNormal"/>
    <w:next w:val="TableGrid"/>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3Char">
    <w:name w:val="Heading 3 Char"/>
    <w:basedOn w:val="DefaultParagraphFont"/>
    <w:link w:val="Heading3"/>
    <w:uiPriority w:val="9"/>
    <w:semiHidden/>
    <w:rsid w:val="007F0BA1"/>
    <w:rPr>
      <w:rFonts w:asciiTheme="majorHAnsi" w:eastAsiaTheme="majorEastAsia" w:hAnsiTheme="majorHAnsi" w:cstheme="majorBidi"/>
      <w:b/>
      <w:szCs w:val="24"/>
    </w:rPr>
  </w:style>
  <w:style w:type="character" w:customStyle="1" w:styleId="Heading4Char">
    <w:name w:val="Heading 4 Char"/>
    <w:basedOn w:val="DefaultParagraphFont"/>
    <w:link w:val="Heading4"/>
    <w:uiPriority w:val="9"/>
    <w:semiHidden/>
    <w:rsid w:val="005D294A"/>
    <w:rPr>
      <w:rFonts w:asciiTheme="majorHAnsi" w:eastAsiaTheme="majorEastAsia" w:hAnsiTheme="majorHAnsi" w:cstheme="majorBidi"/>
    </w:rPr>
  </w:style>
  <w:style w:type="character" w:customStyle="1" w:styleId="Heading5Char">
    <w:name w:val="Heading 5 Char"/>
    <w:basedOn w:val="DefaultParagraphFont"/>
    <w:link w:val="Heading5"/>
    <w:uiPriority w:val="9"/>
    <w:semiHidden/>
    <w:rsid w:val="005D294A"/>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D61996"/>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sid w:val="00D61996"/>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Paragraph"/>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Normal"/>
    <w:next w:val="Normal"/>
    <w:uiPriority w:val="18"/>
    <w:rsid w:val="004A7400"/>
    <w:pPr>
      <w:keepNext/>
      <w:numPr>
        <w:numId w:val="8"/>
      </w:numPr>
      <w:spacing w:before="280"/>
    </w:pPr>
    <w:rPr>
      <w:b/>
    </w:rPr>
  </w:style>
  <w:style w:type="paragraph" w:customStyle="1" w:styleId="Anleitung">
    <w:name w:val="Anleitung"/>
    <w:basedOn w:val="Normal"/>
    <w:uiPriority w:val="98"/>
    <w:semiHidden/>
    <w:rsid w:val="00625020"/>
    <w:pPr>
      <w:spacing w:line="288" w:lineRule="auto"/>
    </w:pPr>
    <w:rPr>
      <w:vanish/>
      <w:color w:val="A6A6A6" w:themeColor="background1" w:themeShade="A6"/>
      <w:sz w:val="14"/>
      <w:szCs w:val="18"/>
    </w:rPr>
  </w:style>
  <w:style w:type="character" w:styleId="FollowedHyperlink">
    <w:name w:val="FollowedHyperlink"/>
    <w:basedOn w:val="Hyperlink"/>
    <w:uiPriority w:val="96"/>
    <w:semiHidden/>
    <w:rsid w:val="007E0460"/>
    <w:rPr>
      <w:color w:val="auto"/>
      <w:u w:val="single"/>
    </w:rPr>
  </w:style>
  <w:style w:type="paragraph" w:styleId="Subtitle">
    <w:name w:val="Subtitle"/>
    <w:basedOn w:val="Normal"/>
    <w:next w:val="Normal"/>
    <w:link w:val="SubtitleChar"/>
    <w:uiPriority w:val="12"/>
    <w:rsid w:val="00614927"/>
    <w:pPr>
      <w:numPr>
        <w:ilvl w:val="1"/>
      </w:numPr>
      <w:spacing w:before="40" w:line="259" w:lineRule="auto"/>
    </w:pPr>
    <w:rPr>
      <w:rFonts w:eastAsiaTheme="minorEastAsia"/>
      <w:sz w:val="28"/>
    </w:rPr>
  </w:style>
  <w:style w:type="character" w:customStyle="1" w:styleId="SubtitleChar">
    <w:name w:val="Subtitle Char"/>
    <w:basedOn w:val="DefaultParagraphFont"/>
    <w:link w:val="Subtitle"/>
    <w:uiPriority w:val="12"/>
    <w:rsid w:val="00614927"/>
    <w:rPr>
      <w:rFonts w:eastAsiaTheme="minorEastAsia"/>
      <w:sz w:val="28"/>
    </w:rPr>
  </w:style>
  <w:style w:type="paragraph" w:styleId="Date">
    <w:name w:val="Date"/>
    <w:basedOn w:val="Normal"/>
    <w:next w:val="Normal"/>
    <w:link w:val="DateChar"/>
    <w:uiPriority w:val="15"/>
    <w:rsid w:val="00850E31"/>
    <w:pPr>
      <w:spacing w:before="760" w:after="280"/>
    </w:pPr>
    <w:rPr>
      <w:noProof/>
    </w:rPr>
  </w:style>
  <w:style w:type="character" w:customStyle="1" w:styleId="DateChar">
    <w:name w:val="Date Char"/>
    <w:basedOn w:val="DefaultParagraphFont"/>
    <w:link w:val="Date"/>
    <w:uiPriority w:val="15"/>
    <w:rsid w:val="00440B2D"/>
    <w:rPr>
      <w:noProof/>
    </w:rPr>
  </w:style>
  <w:style w:type="paragraph" w:styleId="FootnoteText">
    <w:name w:val="footnote text"/>
    <w:aliases w:val="Fussnotentext"/>
    <w:basedOn w:val="Normal"/>
    <w:link w:val="FootnoteTextChar"/>
    <w:uiPriority w:val="79"/>
    <w:semiHidden/>
    <w:rsid w:val="008708C1"/>
    <w:pPr>
      <w:tabs>
        <w:tab w:val="left" w:pos="113"/>
      </w:tabs>
      <w:ind w:left="113" w:hanging="113"/>
    </w:pPr>
    <w:rPr>
      <w:sz w:val="14"/>
    </w:rPr>
  </w:style>
  <w:style w:type="character" w:customStyle="1" w:styleId="FootnoteTextChar">
    <w:name w:val="Footnote Text Char"/>
    <w:aliases w:val="Fussnotentext Char"/>
    <w:basedOn w:val="DefaultParagraphFont"/>
    <w:link w:val="FootnoteText"/>
    <w:uiPriority w:val="79"/>
    <w:semiHidden/>
    <w:rsid w:val="0076599E"/>
    <w:rPr>
      <w:sz w:val="14"/>
    </w:rPr>
  </w:style>
  <w:style w:type="character" w:styleId="FootnoteReference">
    <w:name w:val="footnote reference"/>
    <w:basedOn w:val="DefaultParagraphFont"/>
    <w:uiPriority w:val="79"/>
    <w:semiHidden/>
    <w:rsid w:val="009F3314"/>
    <w:rPr>
      <w:color w:val="auto"/>
      <w:vertAlign w:val="superscript"/>
    </w:rPr>
  </w:style>
  <w:style w:type="table" w:customStyle="1" w:styleId="TabelleohneRahmen">
    <w:name w:val="Tabelle ohne Rahmen"/>
    <w:basedOn w:val="TableNormal"/>
    <w:uiPriority w:val="99"/>
    <w:rsid w:val="00C67891"/>
    <w:tblPr>
      <w:tblCellMar>
        <w:left w:w="0" w:type="dxa"/>
        <w:right w:w="28" w:type="dxa"/>
      </w:tblCellMar>
    </w:tblPr>
  </w:style>
  <w:style w:type="paragraph" w:styleId="EndnoteText">
    <w:name w:val="endnote text"/>
    <w:basedOn w:val="FootnoteText"/>
    <w:link w:val="EndnoteTextChar"/>
    <w:uiPriority w:val="79"/>
    <w:semiHidden/>
    <w:unhideWhenUsed/>
    <w:rsid w:val="00113CB8"/>
  </w:style>
  <w:style w:type="character" w:customStyle="1" w:styleId="EndnoteTextChar">
    <w:name w:val="Endnote Text Char"/>
    <w:basedOn w:val="DefaultParagraphFont"/>
    <w:link w:val="EndnoteText"/>
    <w:uiPriority w:val="79"/>
    <w:semiHidden/>
    <w:rsid w:val="005A7BE5"/>
    <w:rPr>
      <w:sz w:val="16"/>
      <w:szCs w:val="20"/>
    </w:rPr>
  </w:style>
  <w:style w:type="character" w:styleId="EndnoteReference">
    <w:name w:val="endnote reference"/>
    <w:basedOn w:val="DefaultParagraphFon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Caption">
    <w:name w:val="caption"/>
    <w:basedOn w:val="Normal"/>
    <w:next w:val="Normal"/>
    <w:uiPriority w:val="35"/>
    <w:qFormat/>
    <w:rsid w:val="00F10728"/>
    <w:pPr>
      <w:spacing w:before="120" w:after="240" w:line="210" w:lineRule="atLeast"/>
      <w:contextualSpacing/>
    </w:pPr>
    <w:rPr>
      <w:bCs/>
      <w:sz w:val="16"/>
      <w:szCs w:val="28"/>
    </w:rPr>
  </w:style>
  <w:style w:type="paragraph" w:styleId="TOCHeading">
    <w:name w:val="TOC Heading"/>
    <w:basedOn w:val="Heading1"/>
    <w:next w:val="Normal"/>
    <w:uiPriority w:val="39"/>
    <w:semiHidden/>
    <w:rsid w:val="00484F10"/>
    <w:pPr>
      <w:outlineLvl w:val="9"/>
    </w:pPr>
    <w:rPr>
      <w:bCs w:val="0"/>
      <w:szCs w:val="32"/>
    </w:rPr>
  </w:style>
  <w:style w:type="paragraph" w:styleId="BalloonText">
    <w:name w:val="Balloon Text"/>
    <w:basedOn w:val="Normal"/>
    <w:link w:val="BalloonTextChar"/>
    <w:uiPriority w:val="79"/>
    <w:semiHidden/>
    <w:unhideWhenUsed/>
    <w:rsid w:val="0087001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79"/>
    <w:semiHidden/>
    <w:rsid w:val="005A7BE5"/>
    <w:rPr>
      <w:rFonts w:ascii="Segoe UI" w:hAnsi="Segoe UI" w:cs="Segoe UI"/>
      <w:sz w:val="18"/>
      <w:szCs w:val="18"/>
    </w:rPr>
  </w:style>
  <w:style w:type="paragraph" w:customStyle="1" w:styleId="Seitenzahlen">
    <w:name w:val="Seitenzahlen"/>
    <w:basedOn w:val="Footer"/>
    <w:uiPriority w:val="87"/>
    <w:semiHidden/>
    <w:rsid w:val="00E8428A"/>
    <w:pPr>
      <w:jc w:val="right"/>
    </w:pPr>
  </w:style>
  <w:style w:type="paragraph" w:customStyle="1" w:styleId="berschrift1nummeriert">
    <w:name w:val="Überschrift 1 nummeriert"/>
    <w:basedOn w:val="Heading1"/>
    <w:next w:val="Normal"/>
    <w:uiPriority w:val="10"/>
    <w:qFormat/>
    <w:rsid w:val="007F0BA1"/>
    <w:pPr>
      <w:numPr>
        <w:numId w:val="22"/>
      </w:numPr>
    </w:pPr>
  </w:style>
  <w:style w:type="paragraph" w:customStyle="1" w:styleId="berschrift2nummeriert">
    <w:name w:val="Überschrift 2 nummeriert"/>
    <w:basedOn w:val="Heading2"/>
    <w:next w:val="Normal"/>
    <w:uiPriority w:val="10"/>
    <w:qFormat/>
    <w:rsid w:val="007F0BA1"/>
    <w:pPr>
      <w:numPr>
        <w:ilvl w:val="1"/>
        <w:numId w:val="22"/>
      </w:numPr>
    </w:pPr>
  </w:style>
  <w:style w:type="paragraph" w:customStyle="1" w:styleId="berschrift3nummeriert">
    <w:name w:val="Überschrift 3 nummeriert"/>
    <w:basedOn w:val="Heading3"/>
    <w:next w:val="Normal"/>
    <w:uiPriority w:val="10"/>
    <w:qFormat/>
    <w:rsid w:val="007F0BA1"/>
    <w:pPr>
      <w:numPr>
        <w:ilvl w:val="2"/>
        <w:numId w:val="22"/>
      </w:numPr>
    </w:pPr>
  </w:style>
  <w:style w:type="paragraph" w:customStyle="1" w:styleId="berschrift4nummeriert">
    <w:name w:val="Überschrift 4 nummeriert"/>
    <w:basedOn w:val="Heading4"/>
    <w:next w:val="Normal"/>
    <w:uiPriority w:val="10"/>
    <w:semiHidden/>
    <w:qFormat/>
    <w:rsid w:val="007F0BA1"/>
    <w:pPr>
      <w:numPr>
        <w:ilvl w:val="3"/>
        <w:numId w:val="22"/>
      </w:numPr>
    </w:pPr>
  </w:style>
  <w:style w:type="paragraph" w:styleId="TOC1">
    <w:name w:val="toc 1"/>
    <w:basedOn w:val="Normal"/>
    <w:next w:val="Normal"/>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TOC2">
    <w:name w:val="toc 2"/>
    <w:basedOn w:val="Normal"/>
    <w:next w:val="Normal"/>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TOC3">
    <w:name w:val="toc 3"/>
    <w:basedOn w:val="Normal"/>
    <w:next w:val="Normal"/>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NormalWeb">
    <w:name w:val="Normal (Web)"/>
    <w:basedOn w:val="Normal"/>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TableofFigures">
    <w:name w:val="table of figures"/>
    <w:basedOn w:val="Normal"/>
    <w:next w:val="Normal"/>
    <w:uiPriority w:val="40"/>
    <w:semiHidden/>
    <w:rsid w:val="00857D8A"/>
  </w:style>
  <w:style w:type="paragraph" w:customStyle="1" w:styleId="Absenderzeile">
    <w:name w:val="Absenderzeile"/>
    <w:basedOn w:val="Normal"/>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Normal"/>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PageNumber">
    <w:name w:val="page number"/>
    <w:basedOn w:val="DefaultParagraphFont"/>
    <w:uiPriority w:val="79"/>
    <w:semiHidden/>
    <w:rsid w:val="00E8428A"/>
  </w:style>
  <w:style w:type="paragraph" w:customStyle="1" w:styleId="Nummerierungabc">
    <w:name w:val="Nummerierung abc"/>
    <w:basedOn w:val="ListParagraph"/>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Heading5"/>
    <w:next w:val="Normal"/>
    <w:uiPriority w:val="10"/>
    <w:semiHidden/>
    <w:qFormat/>
    <w:rsid w:val="007F0BA1"/>
    <w:pPr>
      <w:numPr>
        <w:ilvl w:val="4"/>
        <w:numId w:val="22"/>
      </w:numPr>
    </w:pPr>
  </w:style>
  <w:style w:type="paragraph" w:customStyle="1" w:styleId="Dokumentbezeichnung">
    <w:name w:val="Dokumentbezeichnung"/>
    <w:basedOn w:val="Heading1"/>
    <w:next w:val="Normal"/>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ceholderText">
    <w:name w:val="Placeholder Text"/>
    <w:basedOn w:val="DefaultParagraphFont"/>
    <w:uiPriority w:val="79"/>
    <w:semiHidden/>
    <w:rsid w:val="00BB47D3"/>
    <w:rPr>
      <w:color w:val="C1C1C1" w:themeColor="background2" w:themeShade="E6"/>
    </w:rPr>
  </w:style>
  <w:style w:type="paragraph" w:customStyle="1" w:styleId="ErstelltdurchVorlagenbauerchfrUniZrich">
    <w:name w:val="Erstellt durch Vorlagenbauer.ch für Uni Zürich"/>
    <w:basedOn w:val="Normal"/>
    <w:next w:val="Normal"/>
    <w:semiHidden/>
    <w:rsid w:val="00BB0EB7"/>
    <w:pPr>
      <w:shd w:val="clear" w:color="auto" w:fill="FFFFFF" w:themeFill="background1"/>
    </w:pPr>
  </w:style>
  <w:style w:type="paragraph" w:customStyle="1" w:styleId="Tabellenfolgezeile">
    <w:name w:val="Tabellenfolgezeile"/>
    <w:basedOn w:val="Normal"/>
    <w:next w:val="Normal"/>
    <w:uiPriority w:val="90"/>
    <w:semiHidden/>
    <w:qFormat/>
    <w:rsid w:val="0016774B"/>
    <w:pPr>
      <w:spacing w:line="20" w:lineRule="exact"/>
    </w:pPr>
    <w:rPr>
      <w:sz w:val="2"/>
      <w:szCs w:val="2"/>
    </w:rPr>
  </w:style>
  <w:style w:type="paragraph" w:styleId="TOC4">
    <w:name w:val="toc 4"/>
    <w:basedOn w:val="Normal"/>
    <w:next w:val="Normal"/>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TOC5">
    <w:name w:val="toc 5"/>
    <w:basedOn w:val="Normal"/>
    <w:next w:val="Normal"/>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Bibliography">
    <w:name w:val="Bibliography"/>
    <w:basedOn w:val="Normal"/>
    <w:next w:val="Normal"/>
    <w:uiPriority w:val="37"/>
    <w:semiHidden/>
    <w:rsid w:val="00E02496"/>
  </w:style>
  <w:style w:type="paragraph" w:styleId="Index1">
    <w:name w:val="index 1"/>
    <w:basedOn w:val="Normal"/>
    <w:next w:val="Normal"/>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UnresolvedMention">
    <w:name w:val="Unresolved Mention"/>
    <w:basedOn w:val="DefaultParagraphFont"/>
    <w:uiPriority w:val="79"/>
    <w:semiHidden/>
    <w:unhideWhenUsed/>
    <w:rsid w:val="0021015E"/>
    <w:rPr>
      <w:color w:val="605E5C"/>
      <w:shd w:val="clear" w:color="auto" w:fill="E1DFDD"/>
    </w:rPr>
  </w:style>
  <w:style w:type="paragraph" w:customStyle="1" w:styleId="Organisationseinheit">
    <w:name w:val="Organisationseinheit"/>
    <w:basedOn w:val="Header"/>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Header"/>
    <w:uiPriority w:val="39"/>
    <w:semiHidden/>
    <w:qFormat/>
    <w:rsid w:val="009969ED"/>
    <w:pPr>
      <w:spacing w:line="262" w:lineRule="auto"/>
    </w:pPr>
    <w:rPr>
      <w:sz w:val="16"/>
      <w:szCs w:val="16"/>
    </w:rPr>
  </w:style>
  <w:style w:type="table" w:customStyle="1" w:styleId="UZHTabelle1">
    <w:name w:val="UZH: Tabelle 1"/>
    <w:basedOn w:val="TableNormal"/>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ooter"/>
    <w:semiHidden/>
    <w:qFormat/>
    <w:rsid w:val="00B40109"/>
  </w:style>
  <w:style w:type="paragraph" w:customStyle="1" w:styleId="Text8Pt">
    <w:name w:val="Text 8 Pt."/>
    <w:basedOn w:val="Normal"/>
    <w:semiHidden/>
    <w:qFormat/>
    <w:rsid w:val="00337D47"/>
    <w:pPr>
      <w:spacing w:line="220" w:lineRule="atLeast"/>
    </w:pPr>
    <w:rPr>
      <w:sz w:val="16"/>
      <w:szCs w:val="16"/>
    </w:rPr>
  </w:style>
  <w:style w:type="table" w:customStyle="1" w:styleId="UZHBeschluss">
    <w:name w:val="UZH: Beschluss"/>
    <w:basedOn w:val="TableNormal"/>
    <w:uiPriority w:val="99"/>
    <w:rsid w:val="00B57230"/>
    <w:tblPr>
      <w:tblCellMar>
        <w:left w:w="0" w:type="dxa"/>
        <w:bottom w:w="204" w:type="dxa"/>
        <w:right w:w="113" w:type="dxa"/>
      </w:tblCellMar>
    </w:tblPr>
  </w:style>
  <w:style w:type="paragraph" w:customStyle="1" w:styleId="Traktandum-Titel2">
    <w:name w:val="Traktandum-Titel 2"/>
    <w:basedOn w:val="Normal"/>
    <w:next w:val="Normal"/>
    <w:uiPriority w:val="19"/>
    <w:qFormat/>
    <w:rsid w:val="004A7400"/>
    <w:pPr>
      <w:keepNext/>
      <w:numPr>
        <w:ilvl w:val="1"/>
        <w:numId w:val="8"/>
      </w:numPr>
      <w:spacing w:before="280"/>
    </w:pPr>
    <w:rPr>
      <w:b/>
    </w:rPr>
  </w:style>
  <w:style w:type="paragraph" w:customStyle="1" w:styleId="Adresse">
    <w:name w:val="Adresse"/>
    <w:basedOn w:val="Header"/>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le"/>
    <w:uiPriority w:val="11"/>
    <w:qFormat/>
    <w:rsid w:val="00E06041"/>
    <w:pPr>
      <w:spacing w:before="0" w:line="221" w:lineRule="auto"/>
    </w:pPr>
    <w:rPr>
      <w:sz w:val="60"/>
    </w:rPr>
  </w:style>
  <w:style w:type="paragraph" w:customStyle="1" w:styleId="Untertitel24Pt">
    <w:name w:val="Untertitel 24 Pt"/>
    <w:basedOn w:val="Subtitle"/>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Normal"/>
    <w:semiHidden/>
    <w:qFormat/>
    <w:rsid w:val="001B2CF1"/>
    <w:pPr>
      <w:spacing w:line="220" w:lineRule="atLeast"/>
    </w:pPr>
    <w:rPr>
      <w:sz w:val="16"/>
      <w:szCs w:val="16"/>
    </w:rPr>
  </w:style>
  <w:style w:type="table" w:customStyle="1" w:styleId="UZHTabelleFusszeile">
    <w:name w:val="UZH Tabelle: Fusszeile"/>
    <w:basedOn w:val="TableNormal"/>
    <w:uiPriority w:val="99"/>
    <w:rsid w:val="00924573"/>
    <w:pPr>
      <w:spacing w:line="240" w:lineRule="auto"/>
      <w:jc w:val="center"/>
    </w:pPr>
    <w:tblPr>
      <w:tblBorders>
        <w:insideV w:val="single" w:sz="2" w:space="0" w:color="808080"/>
      </w:tblBorders>
    </w:tblPr>
    <w:tcPr>
      <w:vAlign w:val="center"/>
    </w:tcPr>
  </w:style>
  <w:style w:type="character" w:styleId="CommentReference">
    <w:name w:val="annotation reference"/>
    <w:basedOn w:val="DefaultParagraphFont"/>
    <w:uiPriority w:val="99"/>
    <w:semiHidden/>
    <w:unhideWhenUsed/>
    <w:rsid w:val="004603EE"/>
    <w:rPr>
      <w:sz w:val="16"/>
      <w:szCs w:val="16"/>
    </w:rPr>
  </w:style>
  <w:style w:type="table" w:customStyle="1" w:styleId="GridTableLight0">
    <w:name w:val="Grid Table Light0"/>
    <w:basedOn w:val="TableNormal"/>
    <w:uiPriority w:val="40"/>
    <w:rsid w:val="004603EE"/>
    <w:pPr>
      <w:spacing w:line="240" w:lineRule="auto"/>
    </w:pPr>
    <w:rPr>
      <w:rFonts w:ascii="Times New Roman" w:eastAsia="PMingLiU" w:hAnsi="Times New Roman" w:cs="Times New Roman"/>
      <w:lang w:val="de-DE" w:eastAsia="de-D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pply.csz.uzh.ch/positiondetails/15040512"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roffl\Downloads\uzh-memo-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36BB1ABB40F294EA29440D7539773B0" ma:contentTypeVersion="19" ma:contentTypeDescription="Create a new document." ma:contentTypeScope="" ma:versionID="27ab91273d99a03a339f2825a177eb1a">
  <xsd:schema xmlns:xsd="http://www.w3.org/2001/XMLSchema" xmlns:xs="http://www.w3.org/2001/XMLSchema" xmlns:p="http://schemas.microsoft.com/office/2006/metadata/properties" xmlns:ns2="1f0a0226-6c49-442a-8dd1-52c704405aee" xmlns:ns3="db4bfead-f34a-4ddc-9751-1c4a35125a55" targetNamespace="http://schemas.microsoft.com/office/2006/metadata/properties" ma:root="true" ma:fieldsID="a0cb9a79028dff419cb06a41f9f0af2d" ns2:_="" ns3:_="">
    <xsd:import namespace="1f0a0226-6c49-442a-8dd1-52c704405aee"/>
    <xsd:import namespace="db4bfead-f34a-4ddc-9751-1c4a35125a5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People" minOccurs="0"/>
                <xsd:element ref="ns2:resp"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a0226-6c49-442a-8dd1-52c704405a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People" ma:index="11" nillable="true" ma:displayName="test" ma:format="Dropdown" ma:list="UserInfo" ma:SharePointGroup="0" ma:internalName="Peop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sp" ma:index="12" nillable="true" ma:displayName="Responsibility" ma:format="Dropdown" ma:internalName="resp">
      <xsd:complexType>
        <xsd:complexContent>
          <xsd:extension base="dms:MultiChoice">
            <xsd:sequence>
              <xsd:element name="Value" maxOccurs="unbounded" minOccurs="0" nillable="true">
                <xsd:simpleType>
                  <xsd:restriction base="dms:Choice">
                    <xsd:enumeration value="Olivia"/>
                    <xsd:enumeration value="Rosy"/>
                    <xsd:enumeration value="Ursina"/>
                    <xsd:enumeration value="Alessandro"/>
                    <xsd:enumeration value="Marina"/>
                    <xsd:enumeration value="Melanie"/>
                    <xsd:enumeration value="Julie"/>
                    <xsd:enumeration value="Daniel"/>
                    <xsd:enumeration value="Priya"/>
                  </xsd:restriction>
                </xsd:simpleType>
              </xsd:element>
            </xsd:sequence>
          </xsd:extension>
        </xsd:complexContent>
      </xsd:complex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b4bfead-f34a-4ddc-9751-1c4a35125a5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f8ad4fb-9b57-4368-8fa8-6be4e9cea7d0}" ma:internalName="TaxCatchAll" ma:showField="CatchAllData" ma:web="db4bfead-f34a-4ddc-9751-1c4a35125a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db4bfead-f34a-4ddc-9751-1c4a35125a55" xsi:nil="true"/>
    <lcf76f155ced4ddcb4097134ff3c332f xmlns="1f0a0226-6c49-442a-8dd1-52c704405aee">
      <Terms xmlns="http://schemas.microsoft.com/office/infopath/2007/PartnerControls"/>
    </lcf76f155ced4ddcb4097134ff3c332f>
    <People xmlns="1f0a0226-6c49-442a-8dd1-52c704405aee">
      <UserInfo>
        <DisplayName/>
        <AccountId xsi:nil="true"/>
        <AccountType/>
      </UserInfo>
    </People>
    <resp xmlns="1f0a0226-6c49-442a-8dd1-52c704405ae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84C9C904-6FB7-4BB8-8C88-9975BB45D21B}"/>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db4bfead-f34a-4ddc-9751-1c4a35125a55"/>
    <ds:schemaRef ds:uri="1f0a0226-6c49-442a-8dd1-52c704405aee"/>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uzh-memo-de.dotx</Template>
  <TotalTime>0</TotalTime>
  <Pages>4</Pages>
  <Words>488</Words>
  <Characters>3077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Ursina Roffler</dc:creator>
  <dc:description>erstellt durch Vorlagenbauer.ch</dc:description>
  <cp:lastModifiedBy>Ursina Roffler</cp:lastModifiedBy>
  <cp:revision>10</cp:revision>
  <cp:lastPrinted>2023-11-09T07:42:00Z</cp:lastPrinted>
  <dcterms:created xsi:type="dcterms:W3CDTF">2025-12-22T14:18:00Z</dcterms:created>
  <dcterms:modified xsi:type="dcterms:W3CDTF">2025-12-22T15:05:00Z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0x010100A36BB1ABB40F294EA29440D7539773B0</vt:lpwstr>
  </property>
  <property fmtid="{D5CDD505-2E9C-101B-9397-08002B2CF9AE}" pid="3" name="MediaServiceImageTags">
    <vt:lpwstr/>
  </property>
</Properties>
</file>